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E7C" w:rsidRPr="0051436A" w:rsidRDefault="00121281" w:rsidP="00222BBD">
      <w:pPr>
        <w:pStyle w:val="a3"/>
        <w:tabs>
          <w:tab w:val="left" w:pos="284"/>
          <w:tab w:val="left" w:pos="426"/>
          <w:tab w:val="left" w:pos="3969"/>
          <w:tab w:val="left" w:pos="7938"/>
        </w:tabs>
        <w:rPr>
          <w:rFonts w:ascii="TH SarabunIT๙" w:hAnsi="TH SarabunIT๙" w:cs="TH SarabunIT๙"/>
          <w:sz w:val="32"/>
          <w:szCs w:val="32"/>
        </w:rPr>
      </w:pPr>
      <w:r w:rsidRPr="0051436A">
        <w:rPr>
          <w:rFonts w:ascii="TH SarabunIT๙" w:hAnsi="TH SarabunIT๙" w:cs="TH SarabunIT๙"/>
          <w:noProof/>
          <w:sz w:val="32"/>
          <w:szCs w:val="32"/>
          <w:lang w:eastAsia="en-US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2661285</wp:posOffset>
            </wp:positionH>
            <wp:positionV relativeFrom="paragraph">
              <wp:posOffset>-243840</wp:posOffset>
            </wp:positionV>
            <wp:extent cx="949960" cy="1066800"/>
            <wp:effectExtent l="19050" t="0" r="2540" b="0"/>
            <wp:wrapNone/>
            <wp:docPr id="2" name="Picture 2" descr="kr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7E7C" w:rsidRPr="0051436A" w:rsidRDefault="00B37E7C" w:rsidP="00222BBD">
      <w:pPr>
        <w:pStyle w:val="a3"/>
        <w:tabs>
          <w:tab w:val="left" w:pos="284"/>
          <w:tab w:val="left" w:pos="426"/>
          <w:tab w:val="left" w:pos="3969"/>
          <w:tab w:val="left" w:pos="7938"/>
        </w:tabs>
        <w:rPr>
          <w:rFonts w:ascii="TH SarabunIT๙" w:hAnsi="TH SarabunIT๙" w:cs="TH SarabunIT๙"/>
          <w:sz w:val="32"/>
          <w:szCs w:val="32"/>
        </w:rPr>
      </w:pPr>
    </w:p>
    <w:p w:rsidR="00B37E7C" w:rsidRPr="0051436A" w:rsidRDefault="00B37E7C" w:rsidP="00D3077E">
      <w:pPr>
        <w:tabs>
          <w:tab w:val="left" w:pos="284"/>
          <w:tab w:val="left" w:pos="426"/>
          <w:tab w:val="left" w:pos="3969"/>
          <w:tab w:val="left" w:pos="7938"/>
        </w:tabs>
        <w:rPr>
          <w:rFonts w:ascii="TH SarabunIT๙" w:hAnsi="TH SarabunIT๙" w:cs="TH SarabunIT๙"/>
        </w:rPr>
      </w:pPr>
    </w:p>
    <w:p w:rsidR="00D3077E" w:rsidRPr="0051436A" w:rsidRDefault="00D3077E" w:rsidP="00E45646">
      <w:pPr>
        <w:tabs>
          <w:tab w:val="left" w:pos="284"/>
          <w:tab w:val="left" w:pos="426"/>
          <w:tab w:val="left" w:pos="3969"/>
          <w:tab w:val="left" w:pos="7938"/>
        </w:tabs>
        <w:rPr>
          <w:rFonts w:ascii="TH SarabunIT๙" w:hAnsi="TH SarabunIT๙" w:cs="TH SarabunIT๙"/>
        </w:rPr>
      </w:pPr>
    </w:p>
    <w:p w:rsidR="00CA6D39" w:rsidRPr="0051436A" w:rsidRDefault="00B37E7C" w:rsidP="00D3077E">
      <w:pPr>
        <w:tabs>
          <w:tab w:val="left" w:pos="284"/>
          <w:tab w:val="left" w:pos="426"/>
          <w:tab w:val="left" w:pos="3969"/>
          <w:tab w:val="left" w:pos="7938"/>
        </w:tabs>
        <w:spacing w:line="240" w:lineRule="atLeast"/>
        <w:jc w:val="center"/>
        <w:rPr>
          <w:rFonts w:ascii="TH SarabunIT๙" w:hAnsi="TH SarabunIT๙" w:cs="TH SarabunIT๙"/>
          <w:b/>
          <w:bCs/>
        </w:rPr>
      </w:pPr>
      <w:r w:rsidRPr="0051436A">
        <w:rPr>
          <w:rFonts w:ascii="TH SarabunIT๙" w:hAnsi="TH SarabunIT๙" w:cs="TH SarabunIT๙"/>
          <w:b/>
          <w:bCs/>
          <w:cs/>
        </w:rPr>
        <w:t xml:space="preserve">คำสั่งสำนักงานเขตพื้นที่การศึกษาประถมศึกษาพะเยา  เขต  </w:t>
      </w:r>
      <w:r w:rsidRPr="0051436A">
        <w:rPr>
          <w:rFonts w:ascii="TH SarabunIT๙" w:hAnsi="TH SarabunIT๙" w:cs="TH SarabunIT๙"/>
          <w:b/>
          <w:bCs/>
        </w:rPr>
        <w:t>1</w:t>
      </w:r>
    </w:p>
    <w:p w:rsidR="00B37E7C" w:rsidRPr="00CA6D39" w:rsidRDefault="00B37E7C" w:rsidP="000C3E1F">
      <w:pPr>
        <w:tabs>
          <w:tab w:val="left" w:pos="284"/>
          <w:tab w:val="left" w:pos="426"/>
          <w:tab w:val="left" w:pos="3969"/>
          <w:tab w:val="left" w:pos="7938"/>
        </w:tabs>
        <w:spacing w:before="120" w:line="240" w:lineRule="atLeast"/>
        <w:jc w:val="center"/>
        <w:rPr>
          <w:rFonts w:ascii="TH SarabunIT๙" w:hAnsi="TH SarabunIT๙" w:cs="TH SarabunIT๙"/>
        </w:rPr>
      </w:pPr>
      <w:r w:rsidRPr="00CA6D39">
        <w:rPr>
          <w:rFonts w:ascii="TH SarabunIT๙" w:hAnsi="TH SarabunIT๙" w:cs="TH SarabunIT๙"/>
          <w:cs/>
        </w:rPr>
        <w:t xml:space="preserve">ที่ </w:t>
      </w:r>
      <w:r w:rsidR="00CA6D39" w:rsidRPr="00CA6D39">
        <w:rPr>
          <w:rFonts w:ascii="TH SarabunIT๙" w:hAnsi="TH SarabunIT๙" w:cs="TH SarabunIT๙" w:hint="cs"/>
          <w:cs/>
        </w:rPr>
        <w:t xml:space="preserve">    </w:t>
      </w:r>
      <w:r w:rsidR="00CA6D39">
        <w:rPr>
          <w:rFonts w:ascii="TH SarabunIT๙" w:hAnsi="TH SarabunIT๙" w:cs="TH SarabunIT๙" w:hint="cs"/>
          <w:cs/>
        </w:rPr>
        <w:t xml:space="preserve"> </w:t>
      </w:r>
      <w:r w:rsidR="00CA6D39" w:rsidRPr="00CA6D39">
        <w:rPr>
          <w:rFonts w:ascii="TH SarabunIT๙" w:hAnsi="TH SarabunIT๙" w:cs="TH SarabunIT๙" w:hint="cs"/>
          <w:cs/>
        </w:rPr>
        <w:t xml:space="preserve">  </w:t>
      </w:r>
      <w:r w:rsidRPr="00CA6D39">
        <w:rPr>
          <w:rFonts w:ascii="TH SarabunIT๙" w:hAnsi="TH SarabunIT๙" w:cs="TH SarabunIT๙"/>
          <w:cs/>
        </w:rPr>
        <w:t xml:space="preserve">    </w:t>
      </w:r>
      <w:r w:rsidR="00C2530A" w:rsidRPr="00CA6D39">
        <w:rPr>
          <w:rFonts w:ascii="TH SarabunIT๙" w:hAnsi="TH SarabunIT๙" w:cs="TH SarabunIT๙"/>
        </w:rPr>
        <w:t>/</w:t>
      </w:r>
      <w:r w:rsidR="00CA6D39" w:rsidRPr="00CA6D39">
        <w:rPr>
          <w:rFonts w:ascii="TH SarabunIT๙" w:hAnsi="TH SarabunIT๙" w:cs="TH SarabunIT๙"/>
        </w:rPr>
        <w:t xml:space="preserve"> </w:t>
      </w:r>
      <w:r w:rsidR="00C2530A" w:rsidRPr="00CA6D39">
        <w:rPr>
          <w:rFonts w:ascii="TH SarabunIT๙" w:hAnsi="TH SarabunIT๙" w:cs="TH SarabunIT๙"/>
        </w:rPr>
        <w:t>2561</w:t>
      </w:r>
    </w:p>
    <w:p w:rsidR="007008B4" w:rsidRDefault="00545CB4" w:rsidP="004C3777">
      <w:pPr>
        <w:pStyle w:val="a7"/>
        <w:tabs>
          <w:tab w:val="left" w:pos="2694"/>
          <w:tab w:val="left" w:pos="2898"/>
          <w:tab w:val="left" w:pos="3969"/>
          <w:tab w:val="left" w:pos="7938"/>
        </w:tabs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CA6D39">
        <w:rPr>
          <w:rFonts w:ascii="TH SarabunIT๙" w:hAnsi="TH SarabunIT๙" w:cs="TH SarabunIT๙"/>
          <w:sz w:val="32"/>
          <w:szCs w:val="32"/>
          <w:cs/>
        </w:rPr>
        <w:t xml:space="preserve">เรื่อง  </w:t>
      </w:r>
      <w:r w:rsidR="0083416D" w:rsidRPr="00CA6D39">
        <w:rPr>
          <w:rFonts w:ascii="TH SarabunIT๙" w:hAnsi="TH SarabunIT๙" w:cs="TH SarabunIT๙"/>
          <w:sz w:val="32"/>
          <w:szCs w:val="32"/>
          <w:cs/>
        </w:rPr>
        <w:t>แต่งตั้งคณะกรรมการ</w:t>
      </w:r>
      <w:r w:rsidR="004C3777">
        <w:rPr>
          <w:rFonts w:ascii="TH SarabunIT๙" w:hAnsi="TH SarabunIT๙" w:cs="TH SarabunIT๙" w:hint="cs"/>
          <w:sz w:val="32"/>
          <w:szCs w:val="32"/>
          <w:cs/>
        </w:rPr>
        <w:t>บริหารหลักสูตรและงานวิชาการสถานศึกษา</w:t>
      </w:r>
      <w:r w:rsidR="00633DB6">
        <w:rPr>
          <w:rFonts w:ascii="TH SarabunIT๙" w:hAnsi="TH SarabunIT๙" w:cs="TH SarabunIT๙" w:hint="cs"/>
          <w:sz w:val="32"/>
          <w:szCs w:val="32"/>
          <w:cs/>
        </w:rPr>
        <w:t>ขั้นพื้นฐาน</w:t>
      </w:r>
    </w:p>
    <w:p w:rsidR="004C3777" w:rsidRPr="00CA6D39" w:rsidRDefault="004C3777" w:rsidP="004C3777">
      <w:pPr>
        <w:pStyle w:val="a7"/>
        <w:tabs>
          <w:tab w:val="left" w:pos="2694"/>
          <w:tab w:val="left" w:pos="2898"/>
          <w:tab w:val="left" w:pos="3969"/>
          <w:tab w:val="left" w:pos="7938"/>
        </w:tabs>
        <w:jc w:val="center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โรงเรียน.........................................................</w:t>
      </w:r>
    </w:p>
    <w:p w:rsidR="007008B4" w:rsidRPr="00C2530A" w:rsidRDefault="00B902C8" w:rsidP="00F168BB">
      <w:pPr>
        <w:pStyle w:val="a7"/>
        <w:tabs>
          <w:tab w:val="left" w:pos="2694"/>
          <w:tab w:val="left" w:pos="2898"/>
          <w:tab w:val="left" w:pos="3969"/>
          <w:tab w:val="left" w:pos="7938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-------------------------------------------------------------------</w:t>
      </w:r>
      <w:r w:rsidR="00B14AEC">
        <w:rPr>
          <w:rFonts w:ascii="TH SarabunIT๙" w:hAnsi="TH SarabunIT๙" w:cs="TH SarabunIT๙" w:hint="cs"/>
          <w:b/>
          <w:bCs/>
          <w:sz w:val="32"/>
          <w:szCs w:val="32"/>
          <w:cs/>
        </w:rPr>
        <w:t>--------------------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-----</w:t>
      </w:r>
    </w:p>
    <w:p w:rsidR="00B66BA4" w:rsidRPr="000608D9" w:rsidRDefault="00B66BA4" w:rsidP="00B66BA4">
      <w:pPr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 xml:space="preserve">                </w:t>
      </w:r>
      <w:r w:rsidR="009E13CF">
        <w:rPr>
          <w:rFonts w:ascii="TH SarabunIT๙" w:hAnsi="TH SarabunIT๙" w:cs="TH SarabunIT๙" w:hint="cs"/>
          <w:cs/>
        </w:rPr>
        <w:t xml:space="preserve"> เพื่อให้บริหารหลักสูตรและงานวิชาการสถานศึกษาขั้นพื้นฐาน เป็นไปอย่างมีประสิทธิภาพสอดคล้องกับ</w:t>
      </w:r>
      <w:r w:rsidR="00633DB6">
        <w:rPr>
          <w:rFonts w:ascii="TH SarabunIT๙" w:hAnsi="TH SarabunIT๙" w:cs="TH SarabunIT๙" w:hint="cs"/>
          <w:cs/>
        </w:rPr>
        <w:t xml:space="preserve"> </w:t>
      </w:r>
      <w:r w:rsidR="009E13CF">
        <w:rPr>
          <w:rFonts w:ascii="TH SarabunIT๙" w:hAnsi="TH SarabunIT๙" w:cs="TH SarabunIT๙" w:hint="cs"/>
          <w:cs/>
        </w:rPr>
        <w:t>พระราชบัญญัติการศึกษาแห่งชาติ  พ.ศ. 2542 หมวด 4 มาตรา 27 ที่กำหนดให้สถานศึกษาขั้นพื้นฐานมีหน้าที่จัดทำสาระของหลักสูตรเพื่อความเป็นไทย ความเป็นพลเมืองที่ดีของชาติการดำรงชีวิตและการประกอบอาชีพตลอดจน</w:t>
      </w:r>
      <w:r w:rsidR="00633DB6">
        <w:rPr>
          <w:rFonts w:ascii="TH SarabunIT๙" w:hAnsi="TH SarabunIT๙" w:cs="TH SarabunIT๙" w:hint="cs"/>
          <w:cs/>
        </w:rPr>
        <w:t xml:space="preserve">                    </w:t>
      </w:r>
      <w:r w:rsidR="009E13CF">
        <w:rPr>
          <w:rFonts w:ascii="TH SarabunIT๙" w:hAnsi="TH SarabunIT๙" w:cs="TH SarabunIT๙" w:hint="cs"/>
          <w:cs/>
        </w:rPr>
        <w:t>เพื่อการศึกษาต่อ ในส่วนที่เกี่ยวข้อง</w:t>
      </w:r>
      <w:r w:rsidR="00633DB6">
        <w:rPr>
          <w:rFonts w:ascii="TH SarabunIT๙" w:hAnsi="TH SarabunIT๙" w:cs="TH SarabunIT๙" w:hint="cs"/>
          <w:cs/>
        </w:rPr>
        <w:t>กับสภาพปัญหาของชุมชนและสังคมภูมิปัญญาท้องถิ่นคุณลักษณะอันพึงประสงค์                เพื่อเป็นสมาชิกที่ดีของครอบครัว ชุมชน สังคมและประเทศชาติ</w:t>
      </w:r>
    </w:p>
    <w:p w:rsidR="006F34B5" w:rsidRDefault="00B64D2C" w:rsidP="006F34B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="00FB6004">
        <w:rPr>
          <w:rFonts w:ascii="TH SarabunIT๙" w:hAnsi="TH SarabunIT๙" w:cs="TH SarabunIT๙" w:hint="cs"/>
          <w:cs/>
        </w:rPr>
        <w:t xml:space="preserve">      </w:t>
      </w:r>
      <w:r w:rsidR="00633DB6">
        <w:rPr>
          <w:rFonts w:ascii="TH SarabunIT๙" w:hAnsi="TH SarabunIT๙" w:cs="TH SarabunIT๙" w:hint="cs"/>
          <w:cs/>
        </w:rPr>
        <w:t>อาศัยตามระเบียบกระทรวงศึกษาธิการว่าด้วยคณะกรรมการบริหารหลักสูตรและงานวิชาการสถานศึกษา</w:t>
      </w:r>
      <w:r w:rsidR="0072663A">
        <w:rPr>
          <w:rFonts w:ascii="TH SarabunIT๙" w:hAnsi="TH SarabunIT๙" w:cs="TH SarabunIT๙" w:hint="cs"/>
          <w:cs/>
        </w:rPr>
        <w:t xml:space="preserve"> </w:t>
      </w:r>
      <w:r w:rsidR="00633DB6">
        <w:rPr>
          <w:rFonts w:ascii="TH SarabunIT๙" w:hAnsi="TH SarabunIT๙" w:cs="TH SarabunIT๙" w:hint="cs"/>
          <w:cs/>
        </w:rPr>
        <w:t>ขั้นพื้นฐาน พ.ศ.2544</w:t>
      </w:r>
      <w:r w:rsidR="0072663A">
        <w:rPr>
          <w:rFonts w:ascii="TH SarabunIT๙" w:hAnsi="TH SarabunIT๙" w:cs="TH SarabunIT๙" w:hint="cs"/>
          <w:cs/>
        </w:rPr>
        <w:t xml:space="preserve"> </w:t>
      </w:r>
      <w:r w:rsidR="006F34B5">
        <w:rPr>
          <w:rFonts w:ascii="TH SarabunIT๙" w:hAnsi="TH SarabunIT๙" w:cs="TH SarabunIT๙" w:hint="cs"/>
          <w:cs/>
        </w:rPr>
        <w:t xml:space="preserve">ข้อ 5 ให้มีคณะกรรมการคณะหนึ่งเรียกว่า “คณะกรรมการบริหารหลักสูตรและงานวิชาการสถานศึกษา” อยู่ภายใต้คณะกรรมการสถานศึกษาขั้นพื้นฐานของสถานศึกษา แต่งตั้งโดยผู้บังคับบัญชาเหนือสถานศึกษาขึ้นไปหนึ่งระดับ  </w:t>
      </w:r>
      <w:r w:rsidR="006F34B5" w:rsidRPr="006F34B5">
        <w:rPr>
          <w:rFonts w:ascii="TH SarabunIT๙" w:hAnsi="TH SarabunIT๙" w:cs="TH SarabunIT๙"/>
          <w:cs/>
        </w:rPr>
        <w:t>สำนักงานเขตพื้นที่การศึกษาประถมศึกษาพะเยา  เขต  1</w:t>
      </w:r>
      <w:r w:rsidR="006F34B5">
        <w:rPr>
          <w:rFonts w:ascii="TH SarabunIT๙" w:hAnsi="TH SarabunIT๙" w:cs="TH SarabunIT๙" w:hint="cs"/>
          <w:cs/>
        </w:rPr>
        <w:t xml:space="preserve"> </w:t>
      </w:r>
      <w:r w:rsidR="00704741">
        <w:rPr>
          <w:rFonts w:ascii="TH SarabunIT๙" w:hAnsi="TH SarabunIT๙" w:cs="TH SarabunIT๙" w:hint="cs"/>
          <w:cs/>
        </w:rPr>
        <w:t xml:space="preserve"> </w:t>
      </w:r>
      <w:r w:rsidR="006F34B5">
        <w:rPr>
          <w:rFonts w:ascii="TH SarabunIT๙" w:hAnsi="TH SarabunIT๙" w:cs="TH SarabunIT๙" w:hint="cs"/>
          <w:cs/>
        </w:rPr>
        <w:t>จึงแต่งตั้งคณะกรรมการ</w:t>
      </w:r>
      <w:r w:rsidR="006F34B5" w:rsidRPr="006F34B5">
        <w:rPr>
          <w:rFonts w:ascii="TH SarabunIT๙" w:hAnsi="TH SarabunIT๙" w:cs="TH SarabunIT๙"/>
          <w:cs/>
        </w:rPr>
        <w:t>บริหารหลักสูตร</w:t>
      </w:r>
      <w:r w:rsidR="00704741">
        <w:rPr>
          <w:rFonts w:ascii="TH SarabunIT๙" w:hAnsi="TH SarabunIT๙" w:cs="TH SarabunIT๙" w:hint="cs"/>
          <w:cs/>
        </w:rPr>
        <w:t xml:space="preserve">             </w:t>
      </w:r>
      <w:r w:rsidR="006F34B5" w:rsidRPr="006F34B5">
        <w:rPr>
          <w:rFonts w:ascii="TH SarabunIT๙" w:hAnsi="TH SarabunIT๙" w:cs="TH SarabunIT๙"/>
          <w:cs/>
        </w:rPr>
        <w:t>และงานวิชาการสถานศึกษาขั้นพื้นฐาน</w:t>
      </w:r>
      <w:r w:rsidR="006F34B5">
        <w:rPr>
          <w:rFonts w:ascii="TH SarabunIT๙" w:hAnsi="TH SarabunIT๙" w:cs="TH SarabunIT๙" w:hint="cs"/>
          <w:cs/>
        </w:rPr>
        <w:t xml:space="preserve">   </w:t>
      </w:r>
      <w:r w:rsidR="006F34B5" w:rsidRPr="006F34B5">
        <w:rPr>
          <w:rFonts w:ascii="TH SarabunIT๙" w:hAnsi="TH SarabunIT๙" w:cs="TH SarabunIT๙"/>
          <w:cs/>
        </w:rPr>
        <w:t>โรงเรียน.........................................................</w:t>
      </w:r>
      <w:r w:rsidR="006F34B5">
        <w:rPr>
          <w:rFonts w:ascii="TH SarabunIT๙" w:hAnsi="TH SarabunIT๙" w:cs="TH SarabunIT๙" w:hint="cs"/>
          <w:cs/>
        </w:rPr>
        <w:t>ประกอบด้วย</w:t>
      </w:r>
    </w:p>
    <w:p w:rsidR="006F34B5" w:rsidRDefault="006F34B5" w:rsidP="006F34B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1....................................................................................</w:t>
      </w:r>
      <w:r w:rsidRPr="006F34B5">
        <w:rPr>
          <w:rFonts w:ascii="TH SarabunIT๙" w:hAnsi="TH SarabunIT๙" w:cs="TH SarabunIT๙" w:hint="cs"/>
          <w:cs/>
        </w:rPr>
        <w:t>ผู้อำนวยการโรงเรียน.......................ประธานกรรมการ</w:t>
      </w:r>
      <w:r>
        <w:rPr>
          <w:rFonts w:ascii="TH SarabunIT๙" w:hAnsi="TH SarabunIT๙" w:cs="TH SarabunIT๙" w:hint="cs"/>
          <w:cs/>
        </w:rPr>
        <w:t xml:space="preserve">                    </w:t>
      </w:r>
    </w:p>
    <w:p w:rsidR="006F34B5" w:rsidRPr="006F34B5" w:rsidRDefault="006F34B5" w:rsidP="006F34B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2........................................................................</w:t>
      </w:r>
      <w:r w:rsidRPr="006F34B5">
        <w:rPr>
          <w:rFonts w:ascii="TH SarabunIT๙" w:hAnsi="TH SarabunIT๙" w:cs="TH SarabunIT๙" w:hint="cs"/>
          <w:cs/>
        </w:rPr>
        <w:t>รอง</w:t>
      </w:r>
      <w:r w:rsidRPr="006F34B5">
        <w:rPr>
          <w:rFonts w:ascii="TH SarabunIT๙" w:hAnsi="TH SarabunIT๙" w:cs="TH SarabunIT๙"/>
          <w:cs/>
        </w:rPr>
        <w:t>ผู้อำนวยการโรงเรียน.......................</w:t>
      </w:r>
      <w:r w:rsidRPr="006F34B5">
        <w:rPr>
          <w:rFonts w:ascii="TH SarabunIT๙" w:hAnsi="TH SarabunIT๙" w:cs="TH SarabunIT๙" w:hint="cs"/>
          <w:cs/>
        </w:rPr>
        <w:t>รองประธานกรรมการ</w:t>
      </w:r>
    </w:p>
    <w:p w:rsidR="006F34B5" w:rsidRDefault="009F0A0A" w:rsidP="006F34B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3</w:t>
      </w:r>
      <w:r w:rsidR="006F34B5">
        <w:rPr>
          <w:rFonts w:ascii="TH SarabunIT๙" w:hAnsi="TH SarabunIT๙" w:cs="TH SarabunIT๙" w:hint="cs"/>
          <w:cs/>
        </w:rPr>
        <w:t xml:space="preserve">.........................................................................หัวหน้ากลุ่มสาระการเรียนรู้ภาษาไทย   </w:t>
      </w:r>
      <w:r w:rsidR="00084899">
        <w:rPr>
          <w:rFonts w:ascii="TH SarabunIT๙" w:hAnsi="TH SarabunIT๙" w:cs="TH SarabunIT๙" w:hint="cs"/>
          <w:cs/>
        </w:rPr>
        <w:t xml:space="preserve">   </w:t>
      </w:r>
      <w:r w:rsidR="006F34B5">
        <w:rPr>
          <w:rFonts w:ascii="TH SarabunIT๙" w:hAnsi="TH SarabunIT๙" w:cs="TH SarabunIT๙" w:hint="cs"/>
          <w:cs/>
        </w:rPr>
        <w:t xml:space="preserve"> กรรมการ</w:t>
      </w:r>
    </w:p>
    <w:p w:rsidR="006F34B5" w:rsidRDefault="009F0A0A" w:rsidP="006F34B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            4</w:t>
      </w:r>
      <w:r w:rsidR="006F34B5" w:rsidRPr="006F34B5">
        <w:rPr>
          <w:rFonts w:ascii="TH SarabunIT๙" w:hAnsi="TH SarabunIT๙" w:cs="TH SarabunIT๙"/>
        </w:rPr>
        <w:t>.........................................................................</w:t>
      </w:r>
      <w:r w:rsidR="006F34B5" w:rsidRPr="006F34B5">
        <w:rPr>
          <w:rFonts w:ascii="TH SarabunIT๙" w:hAnsi="TH SarabunIT๙" w:cs="TH SarabunIT๙"/>
          <w:cs/>
        </w:rPr>
        <w:t>หั</w:t>
      </w:r>
      <w:r>
        <w:rPr>
          <w:rFonts w:ascii="TH SarabunIT๙" w:hAnsi="TH SarabunIT๙" w:cs="TH SarabunIT๙"/>
          <w:cs/>
        </w:rPr>
        <w:t>วหน้ากลุ่มสาระการเรียนรู้</w:t>
      </w:r>
      <w:r>
        <w:rPr>
          <w:rFonts w:ascii="TH SarabunIT๙" w:hAnsi="TH SarabunIT๙" w:cs="TH SarabunIT๙" w:hint="cs"/>
          <w:cs/>
        </w:rPr>
        <w:t>คณิตศาสตร์</w:t>
      </w:r>
      <w:r w:rsidR="006F34B5" w:rsidRPr="006F34B5">
        <w:rPr>
          <w:rFonts w:ascii="TH SarabunIT๙" w:hAnsi="TH SarabunIT๙" w:cs="TH SarabunIT๙"/>
          <w:cs/>
        </w:rPr>
        <w:t xml:space="preserve">    กรรมการ</w:t>
      </w:r>
    </w:p>
    <w:p w:rsidR="009F0A0A" w:rsidRDefault="009F0A0A" w:rsidP="009F0A0A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            5</w:t>
      </w:r>
      <w:r w:rsidRPr="006F34B5">
        <w:rPr>
          <w:rFonts w:ascii="TH SarabunIT๙" w:hAnsi="TH SarabunIT๙" w:cs="TH SarabunIT๙"/>
        </w:rPr>
        <w:t>.........................................................................</w:t>
      </w:r>
      <w:r w:rsidRPr="006F34B5">
        <w:rPr>
          <w:rFonts w:ascii="TH SarabunIT๙" w:hAnsi="TH SarabunIT๙" w:cs="TH SarabunIT๙"/>
          <w:cs/>
        </w:rPr>
        <w:t>หัวหน้ากลุ่มสา</w:t>
      </w:r>
      <w:r>
        <w:rPr>
          <w:rFonts w:ascii="TH SarabunIT๙" w:hAnsi="TH SarabunIT๙" w:cs="TH SarabunIT๙"/>
          <w:cs/>
        </w:rPr>
        <w:t>ระการเรียนรู้</w:t>
      </w:r>
      <w:r>
        <w:rPr>
          <w:rFonts w:ascii="TH SarabunIT๙" w:hAnsi="TH SarabunIT๙" w:cs="TH SarabunIT๙" w:hint="cs"/>
          <w:cs/>
        </w:rPr>
        <w:t>วิทยาศาสตร์</w:t>
      </w:r>
      <w:r w:rsidRPr="006F34B5">
        <w:rPr>
          <w:rFonts w:ascii="TH SarabunIT๙" w:hAnsi="TH SarabunIT๙" w:cs="TH SarabunIT๙"/>
          <w:cs/>
        </w:rPr>
        <w:t xml:space="preserve">    กรรมการ</w:t>
      </w:r>
    </w:p>
    <w:p w:rsidR="009F0A0A" w:rsidRDefault="009F0A0A" w:rsidP="009F0A0A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            6</w:t>
      </w:r>
      <w:r w:rsidRPr="006F34B5">
        <w:rPr>
          <w:rFonts w:ascii="TH SarabunIT๙" w:hAnsi="TH SarabunIT๙" w:cs="TH SarabunIT๙"/>
        </w:rPr>
        <w:t>.........................................</w:t>
      </w:r>
      <w:r>
        <w:rPr>
          <w:rFonts w:ascii="TH SarabunIT๙" w:hAnsi="TH SarabunIT๙" w:cs="TH SarabunIT๙"/>
        </w:rPr>
        <w:t>........</w:t>
      </w:r>
      <w:r w:rsidRPr="006F34B5">
        <w:rPr>
          <w:rFonts w:ascii="TH SarabunIT๙" w:hAnsi="TH SarabunIT๙" w:cs="TH SarabunIT๙"/>
          <w:cs/>
        </w:rPr>
        <w:t>หั</w:t>
      </w:r>
      <w:r>
        <w:rPr>
          <w:rFonts w:ascii="TH SarabunIT๙" w:hAnsi="TH SarabunIT๙" w:cs="TH SarabunIT๙"/>
          <w:cs/>
        </w:rPr>
        <w:t>วหน้ากลุ่มสาระการเรียนรู้</w:t>
      </w:r>
      <w:r>
        <w:rPr>
          <w:rFonts w:ascii="TH SarabunIT๙" w:hAnsi="TH SarabunIT๙" w:cs="TH SarabunIT๙" w:hint="cs"/>
          <w:cs/>
        </w:rPr>
        <w:t>สังคมศึกษา ศาสนาและวัฒนธรรม</w:t>
      </w:r>
      <w:r w:rsidRPr="006F34B5">
        <w:rPr>
          <w:rFonts w:ascii="TH SarabunIT๙" w:hAnsi="TH SarabunIT๙" w:cs="TH SarabunIT๙"/>
          <w:cs/>
        </w:rPr>
        <w:t xml:space="preserve">    กรรมการ</w:t>
      </w:r>
    </w:p>
    <w:p w:rsidR="009F0A0A" w:rsidRDefault="009F0A0A" w:rsidP="009F0A0A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            7</w:t>
      </w:r>
      <w:r w:rsidRPr="009F0A0A">
        <w:rPr>
          <w:rFonts w:ascii="TH SarabunIT๙" w:hAnsi="TH SarabunIT๙" w:cs="TH SarabunIT๙"/>
        </w:rPr>
        <w:t>.........................................</w:t>
      </w:r>
      <w:r>
        <w:rPr>
          <w:rFonts w:ascii="TH SarabunIT๙" w:hAnsi="TH SarabunIT๙" w:cs="TH SarabunIT๙"/>
        </w:rPr>
        <w:t>...........................</w:t>
      </w:r>
      <w:r w:rsidRPr="009F0A0A">
        <w:rPr>
          <w:rFonts w:ascii="TH SarabunIT๙" w:hAnsi="TH SarabunIT๙" w:cs="TH SarabunIT๙"/>
          <w:cs/>
        </w:rPr>
        <w:t>หั</w:t>
      </w:r>
      <w:r>
        <w:rPr>
          <w:rFonts w:ascii="TH SarabunIT๙" w:hAnsi="TH SarabunIT๙" w:cs="TH SarabunIT๙"/>
          <w:cs/>
        </w:rPr>
        <w:t>วหน้ากลุ่มสาระการเรียนรู้</w:t>
      </w:r>
      <w:r>
        <w:rPr>
          <w:rFonts w:ascii="TH SarabunIT๙" w:hAnsi="TH SarabunIT๙" w:cs="TH SarabunIT๙" w:hint="cs"/>
          <w:cs/>
        </w:rPr>
        <w:t>สุขศึกษาและพลศึกษา</w:t>
      </w:r>
      <w:r w:rsidRPr="009F0A0A">
        <w:rPr>
          <w:rFonts w:ascii="TH SarabunIT๙" w:hAnsi="TH SarabunIT๙" w:cs="TH SarabunIT๙"/>
          <w:cs/>
        </w:rPr>
        <w:t xml:space="preserve">    กรรมการ</w:t>
      </w:r>
    </w:p>
    <w:p w:rsidR="009F0A0A" w:rsidRDefault="009F0A0A" w:rsidP="006F34B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            8</w:t>
      </w:r>
      <w:r w:rsidRPr="009F0A0A">
        <w:rPr>
          <w:rFonts w:ascii="TH SarabunIT๙" w:hAnsi="TH SarabunIT๙" w:cs="TH SarabunIT๙"/>
        </w:rPr>
        <w:t>...................................................................</w:t>
      </w:r>
      <w:r>
        <w:rPr>
          <w:rFonts w:ascii="TH SarabunIT๙" w:hAnsi="TH SarabunIT๙" w:cs="TH SarabunIT๙"/>
        </w:rPr>
        <w:t>..........................</w:t>
      </w:r>
      <w:r w:rsidRPr="009F0A0A">
        <w:rPr>
          <w:rFonts w:ascii="TH SarabunIT๙" w:hAnsi="TH SarabunIT๙" w:cs="TH SarabunIT๙"/>
        </w:rPr>
        <w:t>.</w:t>
      </w:r>
      <w:r w:rsidRPr="009F0A0A">
        <w:rPr>
          <w:rFonts w:ascii="TH SarabunIT๙" w:hAnsi="TH SarabunIT๙" w:cs="TH SarabunIT๙"/>
          <w:cs/>
        </w:rPr>
        <w:t>หัวหน้ากลุ่มส</w:t>
      </w:r>
      <w:r>
        <w:rPr>
          <w:rFonts w:ascii="TH SarabunIT๙" w:hAnsi="TH SarabunIT๙" w:cs="TH SarabunIT๙"/>
          <w:cs/>
        </w:rPr>
        <w:t>าระการเรียนรู้</w:t>
      </w:r>
      <w:r>
        <w:rPr>
          <w:rFonts w:ascii="TH SarabunIT๙" w:hAnsi="TH SarabunIT๙" w:cs="TH SarabunIT๙" w:hint="cs"/>
          <w:cs/>
        </w:rPr>
        <w:t>ศิลปะ</w:t>
      </w:r>
      <w:r w:rsidRPr="009F0A0A">
        <w:rPr>
          <w:rFonts w:ascii="TH SarabunIT๙" w:hAnsi="TH SarabunIT๙" w:cs="TH SarabunIT๙"/>
          <w:cs/>
        </w:rPr>
        <w:t xml:space="preserve">    กรรมการ</w:t>
      </w:r>
    </w:p>
    <w:p w:rsidR="009F0A0A" w:rsidRDefault="009F0A0A" w:rsidP="006F34B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            9</w:t>
      </w:r>
      <w:r w:rsidRPr="009F0A0A">
        <w:rPr>
          <w:rFonts w:ascii="TH SarabunIT๙" w:hAnsi="TH SarabunIT๙" w:cs="TH SarabunIT๙"/>
        </w:rPr>
        <w:t>..............................................................................................</w:t>
      </w:r>
      <w:r w:rsidRPr="009F0A0A">
        <w:rPr>
          <w:rFonts w:ascii="TH SarabunIT๙" w:hAnsi="TH SarabunIT๙" w:cs="TH SarabunIT๙"/>
          <w:cs/>
        </w:rPr>
        <w:t>หัวหน้ากลุ่มสาระการเรียนรู้ศิลปะ    กรรมการ</w:t>
      </w:r>
    </w:p>
    <w:p w:rsidR="009F0A0A" w:rsidRDefault="009F0A0A" w:rsidP="006F34B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            10</w:t>
      </w:r>
      <w:r w:rsidRPr="009F0A0A">
        <w:rPr>
          <w:rFonts w:ascii="TH SarabunIT๙" w:hAnsi="TH SarabunIT๙" w:cs="TH SarabunIT๙"/>
        </w:rPr>
        <w:t>..............................................................</w:t>
      </w:r>
      <w:r>
        <w:rPr>
          <w:rFonts w:ascii="TH SarabunIT๙" w:hAnsi="TH SarabunIT๙" w:cs="TH SarabunIT๙"/>
        </w:rPr>
        <w:t>................</w:t>
      </w:r>
      <w:r>
        <w:rPr>
          <w:rFonts w:ascii="TH SarabunIT๙" w:hAnsi="TH SarabunIT๙" w:cs="TH SarabunIT๙"/>
          <w:cs/>
        </w:rPr>
        <w:t>หัวหน้ากลุ่มสาระการเรี</w:t>
      </w:r>
      <w:r>
        <w:rPr>
          <w:rFonts w:ascii="TH SarabunIT๙" w:hAnsi="TH SarabunIT๙" w:cs="TH SarabunIT๙" w:hint="cs"/>
          <w:cs/>
        </w:rPr>
        <w:t>ยนรู้การงานอาชีพ</w:t>
      </w:r>
      <w:r w:rsidRPr="009F0A0A">
        <w:rPr>
          <w:rFonts w:ascii="TH SarabunIT๙" w:hAnsi="TH SarabunIT๙" w:cs="TH SarabunIT๙"/>
          <w:cs/>
        </w:rPr>
        <w:t xml:space="preserve">    กรรมการ</w:t>
      </w:r>
    </w:p>
    <w:p w:rsidR="009F0A0A" w:rsidRDefault="009F0A0A" w:rsidP="006F34B5">
      <w:pPr>
        <w:rPr>
          <w:rFonts w:ascii="TH SarabunIT๙" w:hAnsi="TH SarabunIT๙" w:cs="TH SarabunIT๙"/>
        </w:rPr>
      </w:pPr>
      <w:r w:rsidRPr="009F0A0A">
        <w:rPr>
          <w:rFonts w:ascii="TH SarabunIT๙" w:hAnsi="TH SarabunIT๙" w:cs="TH SarabunIT๙"/>
        </w:rPr>
        <w:t xml:space="preserve">       </w:t>
      </w:r>
      <w:r>
        <w:rPr>
          <w:rFonts w:ascii="TH SarabunIT๙" w:hAnsi="TH SarabunIT๙" w:cs="TH SarabunIT๙"/>
        </w:rPr>
        <w:t xml:space="preserve">         11</w:t>
      </w:r>
      <w:r w:rsidRPr="009F0A0A">
        <w:rPr>
          <w:rFonts w:ascii="TH SarabunIT๙" w:hAnsi="TH SarabunIT๙" w:cs="TH SarabunIT๙"/>
        </w:rPr>
        <w:t>..................................................</w:t>
      </w:r>
      <w:r>
        <w:rPr>
          <w:rFonts w:ascii="TH SarabunIT๙" w:hAnsi="TH SarabunIT๙" w:cs="TH SarabunIT๙"/>
        </w:rPr>
        <w:t>.......................</w:t>
      </w:r>
      <w:r w:rsidRPr="009F0A0A">
        <w:rPr>
          <w:rFonts w:ascii="TH SarabunIT๙" w:hAnsi="TH SarabunIT๙" w:cs="TH SarabunIT๙"/>
          <w:cs/>
        </w:rPr>
        <w:t>หัวหน้</w:t>
      </w:r>
      <w:r>
        <w:rPr>
          <w:rFonts w:ascii="TH SarabunIT๙" w:hAnsi="TH SarabunIT๙" w:cs="TH SarabunIT๙"/>
          <w:cs/>
        </w:rPr>
        <w:t>ากลุ่มสาระการเรียนรู้</w:t>
      </w:r>
      <w:r>
        <w:rPr>
          <w:rFonts w:ascii="TH SarabunIT๙" w:hAnsi="TH SarabunIT๙" w:cs="TH SarabunIT๙" w:hint="cs"/>
          <w:cs/>
        </w:rPr>
        <w:t>ภาษาต่างประเทศ</w:t>
      </w:r>
      <w:r w:rsidRPr="009F0A0A">
        <w:rPr>
          <w:rFonts w:ascii="TH SarabunIT๙" w:hAnsi="TH SarabunIT๙" w:cs="TH SarabunIT๙"/>
          <w:cs/>
        </w:rPr>
        <w:t xml:space="preserve">    กรรมการ</w:t>
      </w:r>
    </w:p>
    <w:p w:rsidR="009F0A0A" w:rsidRDefault="009F0A0A" w:rsidP="006F34B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            12</w:t>
      </w:r>
      <w:r w:rsidRPr="009F0A0A">
        <w:rPr>
          <w:rFonts w:ascii="TH SarabunIT๙" w:hAnsi="TH SarabunIT๙" w:cs="TH SarabunIT๙"/>
        </w:rPr>
        <w:t>................................................</w:t>
      </w:r>
      <w:r>
        <w:rPr>
          <w:rFonts w:ascii="TH SarabunIT๙" w:hAnsi="TH SarabunIT๙" w:cs="TH SarabunIT๙"/>
        </w:rPr>
        <w:t>...................</w:t>
      </w:r>
      <w:r w:rsidRPr="009F0A0A">
        <w:rPr>
          <w:rFonts w:ascii="TH SarabunIT๙" w:hAnsi="TH SarabunIT๙" w:cs="TH SarabunIT๙"/>
          <w:cs/>
        </w:rPr>
        <w:t>หัวหน้ากลุ่มสาระกา</w:t>
      </w:r>
      <w:r>
        <w:rPr>
          <w:rFonts w:ascii="TH SarabunIT๙" w:hAnsi="TH SarabunIT๙" w:cs="TH SarabunIT๙"/>
          <w:cs/>
        </w:rPr>
        <w:t>รเรียนรู้</w:t>
      </w:r>
      <w:r>
        <w:rPr>
          <w:rFonts w:ascii="TH SarabunIT๙" w:hAnsi="TH SarabunIT๙" w:cs="TH SarabunIT๙" w:hint="cs"/>
          <w:cs/>
        </w:rPr>
        <w:t>กิจกรรมพัฒนาผู้เรียน</w:t>
      </w:r>
      <w:r w:rsidRPr="009F0A0A">
        <w:rPr>
          <w:rFonts w:ascii="TH SarabunIT๙" w:hAnsi="TH SarabunIT๙" w:cs="TH SarabunIT๙"/>
          <w:cs/>
        </w:rPr>
        <w:t xml:space="preserve">    กรรมการ</w:t>
      </w:r>
    </w:p>
    <w:p w:rsidR="006F34B5" w:rsidRDefault="009F0A0A" w:rsidP="006F34B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13</w:t>
      </w:r>
      <w:r w:rsidR="006F34B5">
        <w:rPr>
          <w:rFonts w:ascii="TH SarabunIT๙" w:hAnsi="TH SarabunIT๙" w:cs="TH SarabunIT๙" w:hint="cs"/>
          <w:cs/>
        </w:rPr>
        <w:t>......................................................................</w:t>
      </w:r>
      <w:r w:rsidR="00880EE7">
        <w:rPr>
          <w:rFonts w:ascii="TH SarabunIT๙" w:hAnsi="TH SarabunIT๙" w:cs="TH SarabunIT๙" w:hint="cs"/>
          <w:cs/>
        </w:rPr>
        <w:t>......</w:t>
      </w:r>
      <w:r w:rsidR="006F34B5">
        <w:rPr>
          <w:rFonts w:ascii="TH SarabunIT๙" w:hAnsi="TH SarabunIT๙" w:cs="TH SarabunIT๙" w:hint="cs"/>
          <w:cs/>
        </w:rPr>
        <w:t>.</w:t>
      </w:r>
      <w:r w:rsidR="00880EE7">
        <w:rPr>
          <w:rFonts w:ascii="TH SarabunIT๙" w:hAnsi="TH SarabunIT๙" w:cs="TH SarabunIT๙" w:hint="cs"/>
          <w:cs/>
        </w:rPr>
        <w:t>หัวหน้า</w:t>
      </w:r>
      <w:r w:rsidR="006F34B5">
        <w:rPr>
          <w:rFonts w:ascii="TH SarabunIT๙" w:hAnsi="TH SarabunIT๙" w:cs="TH SarabunIT๙" w:hint="cs"/>
          <w:cs/>
        </w:rPr>
        <w:t>ครูผู้สอนระดับปฐมวัย                    กรรมการ</w:t>
      </w:r>
    </w:p>
    <w:p w:rsidR="009F0A0A" w:rsidRDefault="009F0A0A" w:rsidP="006F34B5">
      <w:pPr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</w:rPr>
        <w:t xml:space="preserve">                14</w:t>
      </w:r>
      <w:proofErr w:type="gramStart"/>
      <w:r>
        <w:rPr>
          <w:rFonts w:ascii="TH SarabunIT๙" w:hAnsi="TH SarabunIT๙" w:cs="TH SarabunIT๙"/>
        </w:rPr>
        <w:t>……………………………………………………………</w:t>
      </w:r>
      <w:r w:rsidR="00C6719A">
        <w:rPr>
          <w:rFonts w:ascii="TH SarabunIT๙" w:hAnsi="TH SarabunIT๙" w:cs="TH SarabunIT๙"/>
        </w:rPr>
        <w:t>………………..</w:t>
      </w:r>
      <w:r>
        <w:rPr>
          <w:rFonts w:ascii="TH SarabunIT๙" w:hAnsi="TH SarabunIT๙" w:cs="TH SarabunIT๙"/>
        </w:rPr>
        <w:t>…</w:t>
      </w:r>
      <w:proofErr w:type="gramEnd"/>
      <w:r>
        <w:rPr>
          <w:rFonts w:ascii="TH SarabunIT๙" w:hAnsi="TH SarabunIT๙" w:cs="TH SarabunIT๙"/>
        </w:rPr>
        <w:t>..</w:t>
      </w:r>
      <w:r>
        <w:rPr>
          <w:rFonts w:ascii="TH SarabunIT๙" w:hAnsi="TH SarabunIT๙" w:cs="TH SarabunIT๙" w:hint="cs"/>
          <w:cs/>
        </w:rPr>
        <w:t xml:space="preserve">ครูวิชาการโรงเรียน  </w:t>
      </w:r>
      <w:r w:rsidRPr="009F0A0A">
        <w:rPr>
          <w:rFonts w:ascii="TH SarabunIT๙" w:hAnsi="TH SarabunIT๙" w:cs="TH SarabunIT๙"/>
          <w:cs/>
        </w:rPr>
        <w:t>กรรมการ</w:t>
      </w:r>
      <w:r>
        <w:rPr>
          <w:rFonts w:ascii="TH SarabunIT๙" w:hAnsi="TH SarabunIT๙" w:cs="TH SarabunIT๙" w:hint="cs"/>
          <w:cs/>
        </w:rPr>
        <w:t>และเลขานุการ</w:t>
      </w:r>
    </w:p>
    <w:p w:rsidR="006F34B5" w:rsidRPr="006F34B5" w:rsidRDefault="009F0A0A" w:rsidP="006F34B5">
      <w:pPr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 xml:space="preserve">                15................................................................</w:t>
      </w:r>
      <w:r w:rsidR="00C6719A">
        <w:rPr>
          <w:rFonts w:ascii="TH SarabunIT๙" w:hAnsi="TH SarabunIT๙" w:cs="TH SarabunIT๙" w:hint="cs"/>
          <w:cs/>
        </w:rPr>
        <w:t>....</w:t>
      </w:r>
      <w:r>
        <w:rPr>
          <w:rFonts w:ascii="TH SarabunIT๙" w:hAnsi="TH SarabunIT๙" w:cs="TH SarabunIT๙" w:hint="cs"/>
          <w:cs/>
        </w:rPr>
        <w:t xml:space="preserve">.........ผู้ช่วยครูวิชาการโรงเรียน </w:t>
      </w:r>
      <w:r w:rsidRPr="009F0A0A">
        <w:rPr>
          <w:rFonts w:ascii="TH SarabunIT๙" w:hAnsi="TH SarabunIT๙" w:cs="TH SarabunIT๙"/>
          <w:cs/>
        </w:rPr>
        <w:t>กรรมการและ</w:t>
      </w:r>
      <w:r>
        <w:rPr>
          <w:rFonts w:ascii="TH SarabunIT๙" w:hAnsi="TH SarabunIT๙" w:cs="TH SarabunIT๙" w:hint="cs"/>
          <w:cs/>
        </w:rPr>
        <w:t>ผู้ช่วย</w:t>
      </w:r>
      <w:r w:rsidRPr="009F0A0A">
        <w:rPr>
          <w:rFonts w:ascii="TH SarabunIT๙" w:hAnsi="TH SarabunIT๙" w:cs="TH SarabunIT๙"/>
          <w:cs/>
        </w:rPr>
        <w:t>เลขานุการ</w:t>
      </w:r>
      <w:r w:rsidR="006F34B5">
        <w:rPr>
          <w:rFonts w:ascii="TH SarabunIT๙" w:hAnsi="TH SarabunIT๙" w:cs="TH SarabunIT๙" w:hint="cs"/>
          <w:cs/>
        </w:rPr>
        <w:t xml:space="preserve">                </w:t>
      </w:r>
      <w:r w:rsidR="005D5992">
        <w:rPr>
          <w:rFonts w:ascii="TH SarabunIT๙" w:hAnsi="TH SarabunIT๙" w:cs="TH SarabunIT๙" w:hint="cs"/>
          <w:cs/>
        </w:rPr>
        <w:t xml:space="preserve">      </w:t>
      </w:r>
      <w:r w:rsidR="006F34B5" w:rsidRPr="006F34B5">
        <w:rPr>
          <w:rFonts w:ascii="TH SarabunIT๙" w:hAnsi="TH SarabunIT๙" w:cs="TH SarabunIT๙" w:hint="cs"/>
          <w:cs/>
        </w:rPr>
        <w:t xml:space="preserve">                                          </w:t>
      </w:r>
    </w:p>
    <w:p w:rsidR="00880EE7" w:rsidRPr="00932B9F" w:rsidRDefault="00880EE7" w:rsidP="00880EE7">
      <w:pPr>
        <w:tabs>
          <w:tab w:val="left" w:pos="851"/>
          <w:tab w:val="left" w:pos="3969"/>
          <w:tab w:val="left" w:pos="7938"/>
        </w:tabs>
        <w:spacing w:before="120" w:line="240" w:lineRule="atLeast"/>
        <w:rPr>
          <w:rFonts w:ascii="TH SarabunIT๙" w:hAnsi="TH SarabunIT๙" w:cs="TH SarabunIT๙"/>
          <w:b/>
          <w:bCs/>
          <w:color w:val="FF0000"/>
          <w:u w:val="single"/>
        </w:rPr>
      </w:pPr>
      <w:r w:rsidRPr="00932B9F">
        <w:rPr>
          <w:rFonts w:ascii="TH SarabunIT๙" w:hAnsi="TH SarabunIT๙" w:cs="TH SarabunIT๙" w:hint="cs"/>
          <w:b/>
          <w:bCs/>
          <w:color w:val="FF0000"/>
          <w:u w:val="single"/>
          <w:cs/>
        </w:rPr>
        <w:t xml:space="preserve">* </w:t>
      </w:r>
      <w:r w:rsidR="001468A2" w:rsidRPr="00932B9F">
        <w:rPr>
          <w:rFonts w:ascii="TH SarabunIT๙" w:hAnsi="TH SarabunIT๙" w:cs="TH SarabunIT๙" w:hint="cs"/>
          <w:b/>
          <w:bCs/>
          <w:color w:val="FF0000"/>
          <w:u w:val="single"/>
          <w:cs/>
        </w:rPr>
        <w:t xml:space="preserve">หมายเหตุ </w:t>
      </w:r>
    </w:p>
    <w:p w:rsidR="00332593" w:rsidRDefault="00880EE7" w:rsidP="00332593">
      <w:pPr>
        <w:tabs>
          <w:tab w:val="left" w:pos="851"/>
          <w:tab w:val="left" w:pos="3969"/>
          <w:tab w:val="left" w:pos="7938"/>
        </w:tabs>
        <w:spacing w:line="240" w:lineRule="atLeast"/>
        <w:rPr>
          <w:rFonts w:ascii="TH SarabunIT๙" w:hAnsi="TH SarabunIT๙" w:cs="TH SarabunIT๙"/>
          <w:color w:val="FF0000"/>
        </w:rPr>
      </w:pPr>
      <w:r w:rsidRPr="00880EE7">
        <w:rPr>
          <w:rFonts w:ascii="TH SarabunIT๙" w:hAnsi="TH SarabunIT๙" w:cs="TH SarabunIT๙" w:hint="cs"/>
          <w:color w:val="FF0000"/>
          <w:cs/>
        </w:rPr>
        <w:t xml:space="preserve">           </w:t>
      </w:r>
      <w:r w:rsidR="001468A2" w:rsidRPr="00880EE7">
        <w:rPr>
          <w:rFonts w:ascii="TH SarabunIT๙" w:hAnsi="TH SarabunIT๙" w:cs="TH SarabunIT๙" w:hint="cs"/>
          <w:color w:val="FF0000"/>
          <w:cs/>
        </w:rPr>
        <w:t xml:space="preserve"> - </w:t>
      </w:r>
      <w:r w:rsidR="008058CE">
        <w:rPr>
          <w:rFonts w:ascii="TH SarabunIT๙" w:hAnsi="TH SarabunIT๙" w:cs="TH SarabunIT๙" w:hint="cs"/>
          <w:color w:val="FF0000"/>
          <w:cs/>
        </w:rPr>
        <w:t>ข้อเสนอ</w:t>
      </w:r>
      <w:r w:rsidR="001468A2" w:rsidRPr="00880EE7">
        <w:rPr>
          <w:rFonts w:ascii="TH SarabunIT๙" w:hAnsi="TH SarabunIT๙" w:cs="TH SarabunIT๙" w:hint="cs"/>
          <w:color w:val="FF0000"/>
          <w:cs/>
        </w:rPr>
        <w:t>การแต่งตั้งคณะกรรมการ</w:t>
      </w:r>
      <w:r w:rsidR="008058CE">
        <w:rPr>
          <w:rFonts w:ascii="TH SarabunIT๙" w:hAnsi="TH SarabunIT๙" w:cs="TH SarabunIT๙" w:hint="cs"/>
          <w:color w:val="FF0000"/>
          <w:cs/>
        </w:rPr>
        <w:t xml:space="preserve">นี้ </w:t>
      </w:r>
      <w:r w:rsidR="001468A2" w:rsidRPr="00880EE7">
        <w:rPr>
          <w:rFonts w:ascii="TH SarabunIT๙" w:hAnsi="TH SarabunIT๙" w:cs="TH SarabunIT๙" w:hint="cs"/>
          <w:color w:val="FF0000"/>
          <w:cs/>
        </w:rPr>
        <w:t>ให้เป็นไปตามความเหมาะสมของโรงเรียน</w:t>
      </w:r>
      <w:r w:rsidRPr="00880EE7">
        <w:rPr>
          <w:rFonts w:ascii="TH SarabunIT๙" w:hAnsi="TH SarabunIT๙" w:cs="TH SarabunIT๙" w:hint="cs"/>
          <w:color w:val="FF0000"/>
          <w:cs/>
        </w:rPr>
        <w:t xml:space="preserve"> กรณีที่บุคลากรมีจำนวนไม่ครบ                   ตามคณะกรรมการที่ระเบียบกำหนดนั้น ให้คณะกรรมการปฏิบัติหน้า</w:t>
      </w:r>
      <w:r w:rsidR="005D5992">
        <w:rPr>
          <w:rFonts w:ascii="TH SarabunIT๙" w:hAnsi="TH SarabunIT๙" w:cs="TH SarabunIT๙" w:hint="cs"/>
          <w:color w:val="FF0000"/>
          <w:cs/>
        </w:rPr>
        <w:t>ที่ได้มากกว่า 1 สาระการเรียนรู้  และในการเสนอคำสั่งแต่งตั้งคณะกรรมการนี้ ในกรณีที่หลักสูตรการศึกษาขั้นพื้นฐาน</w:t>
      </w:r>
      <w:r w:rsidR="000E264C">
        <w:rPr>
          <w:rFonts w:ascii="TH SarabunIT๙" w:hAnsi="TH SarabunIT๙" w:cs="TH SarabunIT๙" w:hint="cs"/>
          <w:color w:val="FF0000"/>
          <w:cs/>
        </w:rPr>
        <w:t xml:space="preserve"> หลักสูตรการศึกษาปฐมวัย ที่</w:t>
      </w:r>
      <w:r w:rsidR="005D5992">
        <w:rPr>
          <w:rFonts w:ascii="TH SarabunIT๙" w:hAnsi="TH SarabunIT๙" w:cs="TH SarabunIT๙" w:hint="cs"/>
          <w:color w:val="FF0000"/>
          <w:cs/>
        </w:rPr>
        <w:t>มี</w:t>
      </w:r>
      <w:r w:rsidR="000E264C">
        <w:rPr>
          <w:rFonts w:ascii="TH SarabunIT๙" w:hAnsi="TH SarabunIT๙" w:cs="TH SarabunIT๙" w:hint="cs"/>
          <w:color w:val="FF0000"/>
          <w:cs/>
        </w:rPr>
        <w:t>การเปลี่ยนแปลงหรือ</w:t>
      </w:r>
      <w:r w:rsidR="005D5992">
        <w:rPr>
          <w:rFonts w:ascii="TH SarabunIT๙" w:hAnsi="TH SarabunIT๙" w:cs="TH SarabunIT๙" w:hint="cs"/>
          <w:color w:val="FF0000"/>
          <w:cs/>
        </w:rPr>
        <w:t>ปรับปรุง ตามประกาศกระทรวงศึกษาธิการ ให้สถานศึกษาเสนอแต่งตั้งคณะกรรมการปฏิบัติหน้าที่ให้เป็นปัจจุบันต่อไป</w:t>
      </w:r>
    </w:p>
    <w:p w:rsidR="009C243B" w:rsidRPr="00332593" w:rsidRDefault="00332593" w:rsidP="00332593">
      <w:pPr>
        <w:tabs>
          <w:tab w:val="left" w:pos="851"/>
          <w:tab w:val="left" w:pos="3969"/>
          <w:tab w:val="left" w:pos="7938"/>
        </w:tabs>
        <w:spacing w:line="240" w:lineRule="atLeast"/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 w:hint="cs"/>
          <w:color w:val="FF0000"/>
          <w:cs/>
        </w:rPr>
        <w:lastRenderedPageBreak/>
        <w:t xml:space="preserve">          </w:t>
      </w:r>
      <w:r w:rsidR="00B32587">
        <w:rPr>
          <w:rFonts w:ascii="TH SarabunIT๙" w:hAnsi="TH SarabunIT๙" w:cs="TH SarabunIT๙" w:hint="cs"/>
          <w:cs/>
        </w:rPr>
        <w:t xml:space="preserve"> ให้คณะกรรมการ</w:t>
      </w:r>
      <w:r w:rsidR="009C243B" w:rsidRPr="009C243B">
        <w:rPr>
          <w:rFonts w:ascii="TH SarabunIT๙" w:hAnsi="TH SarabunIT๙" w:cs="TH SarabunIT๙"/>
          <w:cs/>
        </w:rPr>
        <w:t>บริหารหลักสูตรและงานวิชาการสถานศึกษาขั้นพื้นฐาน</w:t>
      </w:r>
    </w:p>
    <w:p w:rsidR="00D35EFE" w:rsidRDefault="009C243B" w:rsidP="009C243B">
      <w:pPr>
        <w:tabs>
          <w:tab w:val="left" w:pos="851"/>
          <w:tab w:val="left" w:pos="3969"/>
          <w:tab w:val="left" w:pos="7938"/>
        </w:tabs>
        <w:spacing w:before="120" w:line="240" w:lineRule="atLeast"/>
        <w:jc w:val="thaiDistribute"/>
        <w:rPr>
          <w:rFonts w:ascii="TH SarabunIT๙" w:hAnsi="TH SarabunIT๙" w:cs="TH SarabunIT๙"/>
        </w:rPr>
      </w:pPr>
      <w:r w:rsidRPr="009C243B">
        <w:rPr>
          <w:rFonts w:ascii="TH SarabunIT๙" w:hAnsi="TH SarabunIT๙" w:cs="TH SarabunIT๙"/>
          <w:cs/>
        </w:rPr>
        <w:t>โรงเรียน.........................................................</w:t>
      </w:r>
      <w:r w:rsidR="00B32587">
        <w:rPr>
          <w:rFonts w:ascii="TH SarabunIT๙" w:hAnsi="TH SarabunIT๙" w:cs="TH SarabunIT๙" w:hint="cs"/>
          <w:cs/>
        </w:rPr>
        <w:t>มีหน้าที่ดังต่อไปนี้</w:t>
      </w:r>
    </w:p>
    <w:p w:rsidR="00C8333A" w:rsidRDefault="00B32587" w:rsidP="00C8333A">
      <w:pPr>
        <w:pStyle w:val="a6"/>
        <w:numPr>
          <w:ilvl w:val="0"/>
          <w:numId w:val="23"/>
        </w:numPr>
        <w:tabs>
          <w:tab w:val="left" w:pos="851"/>
          <w:tab w:val="left" w:pos="3969"/>
          <w:tab w:val="left" w:pos="7938"/>
        </w:tabs>
        <w:spacing w:line="240" w:lineRule="atLeast"/>
        <w:jc w:val="thaiDistribute"/>
        <w:rPr>
          <w:rFonts w:ascii="TH SarabunIT๙" w:hAnsi="TH SarabunIT๙" w:cs="TH SarabunIT๙"/>
          <w:szCs w:val="32"/>
        </w:rPr>
      </w:pPr>
      <w:r w:rsidRPr="00B32587">
        <w:rPr>
          <w:rFonts w:ascii="TH SarabunIT๙" w:hAnsi="TH SarabunIT๙" w:cs="TH SarabunIT๙" w:hint="cs"/>
          <w:szCs w:val="32"/>
          <w:cs/>
        </w:rPr>
        <w:t>วางแผน</w:t>
      </w:r>
      <w:r w:rsidR="00B46092">
        <w:rPr>
          <w:rFonts w:ascii="TH SarabunIT๙" w:hAnsi="TH SarabunIT๙" w:cs="TH SarabunIT๙" w:hint="cs"/>
          <w:szCs w:val="32"/>
          <w:cs/>
        </w:rPr>
        <w:t>การดำเนินงานวิชาการ  กำหนดสาระรายละเอียดของหลักสูตรสถานศึกษาและแนวทางการจัด</w:t>
      </w:r>
    </w:p>
    <w:p w:rsidR="00B32587" w:rsidRPr="00B46092" w:rsidRDefault="00B46092" w:rsidP="00C8333A">
      <w:pPr>
        <w:tabs>
          <w:tab w:val="left" w:pos="851"/>
          <w:tab w:val="left" w:pos="3969"/>
          <w:tab w:val="left" w:pos="7938"/>
        </w:tabs>
        <w:spacing w:line="240" w:lineRule="atLeast"/>
        <w:jc w:val="thaiDistribute"/>
        <w:rPr>
          <w:rFonts w:ascii="TH SarabunIT๙" w:hAnsi="TH SarabunIT๙" w:cs="TH SarabunIT๙"/>
        </w:rPr>
      </w:pPr>
      <w:r w:rsidRPr="00C8333A">
        <w:rPr>
          <w:rFonts w:ascii="TH SarabunIT๙" w:hAnsi="TH SarabunIT๙" w:cs="TH SarabunIT๙" w:hint="cs"/>
          <w:cs/>
        </w:rPr>
        <w:t>สัดส่วน</w:t>
      </w:r>
      <w:r w:rsidRPr="00B46092">
        <w:rPr>
          <w:rFonts w:ascii="TH SarabunIT๙" w:hAnsi="TH SarabunIT๙" w:cs="TH SarabunIT๙" w:hint="cs"/>
          <w:cs/>
        </w:rPr>
        <w:t>สาระการเรียนรู้และกิจกรรมพัฒนาผู้เรียนของสถานศึกษาให้สอดคล้องกับหลักสูตรการศึกษาขั้นพื้นฐาน</w:t>
      </w:r>
      <w:r w:rsidR="00CF3C4D">
        <w:rPr>
          <w:rFonts w:ascii="TH SarabunIT๙" w:hAnsi="TH SarabunIT๙" w:cs="TH SarabunIT๙" w:hint="cs"/>
          <w:cs/>
        </w:rPr>
        <w:t xml:space="preserve">      </w:t>
      </w:r>
      <w:r w:rsidRPr="00B46092">
        <w:rPr>
          <w:rFonts w:ascii="TH SarabunIT๙" w:hAnsi="TH SarabunIT๙" w:cs="TH SarabunIT๙" w:hint="cs"/>
          <w:cs/>
        </w:rPr>
        <w:t xml:space="preserve"> สภาพเศรษฐกิจ สังคม</w:t>
      </w:r>
      <w:r w:rsidRPr="00B46092">
        <w:rPr>
          <w:rFonts w:ascii="TH SarabunIT๙" w:hAnsi="TH SarabunIT๙" w:cs="TH SarabunIT๙"/>
        </w:rPr>
        <w:t xml:space="preserve"> </w:t>
      </w:r>
      <w:r w:rsidRPr="00B46092">
        <w:rPr>
          <w:rFonts w:ascii="TH SarabunIT๙" w:hAnsi="TH SarabunIT๙" w:cs="TH SarabunIT๙" w:hint="cs"/>
          <w:cs/>
        </w:rPr>
        <w:t>ศิลปวัฒนธรรม ภูมิปัญญาของท้องถิ่น</w:t>
      </w:r>
    </w:p>
    <w:p w:rsidR="00C8333A" w:rsidRDefault="00B46092" w:rsidP="00C8333A">
      <w:pPr>
        <w:pStyle w:val="a6"/>
        <w:numPr>
          <w:ilvl w:val="0"/>
          <w:numId w:val="23"/>
        </w:numPr>
        <w:tabs>
          <w:tab w:val="left" w:pos="851"/>
          <w:tab w:val="left" w:pos="3969"/>
          <w:tab w:val="left" w:pos="7938"/>
        </w:tabs>
        <w:spacing w:line="240" w:lineRule="atLeast"/>
        <w:jc w:val="distribute"/>
        <w:rPr>
          <w:rFonts w:ascii="TH SarabunIT๙" w:hAnsi="TH SarabunIT๙" w:cs="TH SarabunIT๙"/>
          <w:szCs w:val="32"/>
        </w:rPr>
      </w:pPr>
      <w:r w:rsidRPr="00C8333A">
        <w:rPr>
          <w:rFonts w:ascii="TH SarabunIT๙" w:hAnsi="TH SarabunIT๙" w:cs="TH SarabunIT๙" w:hint="cs"/>
          <w:szCs w:val="32"/>
          <w:cs/>
        </w:rPr>
        <w:t>จัดทำคู่มือคู่มือบริหารหลักสูตรและงานวิชาการของสถานศึกษา นิเทศ กำกับ ติดตามให้คำปรึกษาเกี่ยวกับ</w:t>
      </w:r>
    </w:p>
    <w:p w:rsidR="00B46092" w:rsidRPr="00F13E6B" w:rsidRDefault="00B46092" w:rsidP="00C8333A">
      <w:pPr>
        <w:tabs>
          <w:tab w:val="left" w:pos="851"/>
          <w:tab w:val="left" w:pos="3969"/>
          <w:tab w:val="left" w:pos="7938"/>
        </w:tabs>
        <w:spacing w:line="240" w:lineRule="atLeast"/>
        <w:rPr>
          <w:rFonts w:ascii="TH SarabunIT๙" w:hAnsi="TH SarabunIT๙" w:cs="TH SarabunIT๙"/>
          <w:cs/>
        </w:rPr>
      </w:pPr>
      <w:r w:rsidRPr="00C8333A">
        <w:rPr>
          <w:rFonts w:ascii="TH SarabunIT๙" w:hAnsi="TH SarabunIT๙" w:cs="TH SarabunIT๙" w:hint="cs"/>
          <w:cs/>
        </w:rPr>
        <w:t>การ</w:t>
      </w:r>
      <w:r w:rsidRPr="00B46092">
        <w:rPr>
          <w:rFonts w:ascii="TH SarabunIT๙" w:hAnsi="TH SarabunIT๙" w:cs="TH SarabunIT๙" w:hint="cs"/>
          <w:cs/>
        </w:rPr>
        <w:t>พัฒนาหลักสูตร การจัดกระบวนการเรียนรู้ การวัดและประเมินผล และการแนะแนว ให้สอดคล้องและเป็นตามมาตรฐานหลักสูตรการศึกษาขั้นพื้นฐาน</w:t>
      </w:r>
      <w:r w:rsidR="00F13E6B">
        <w:rPr>
          <w:rFonts w:ascii="TH SarabunIT๙" w:hAnsi="TH SarabunIT๙" w:cs="TH SarabunIT๙"/>
        </w:rPr>
        <w:t xml:space="preserve"> </w:t>
      </w:r>
      <w:r w:rsidR="00F13E6B">
        <w:rPr>
          <w:rFonts w:ascii="TH SarabunIT๙" w:hAnsi="TH SarabunIT๙" w:cs="TH SarabunIT๙" w:hint="cs"/>
          <w:cs/>
        </w:rPr>
        <w:t>และหลักสูตรการศึกษาปฐมวัย</w:t>
      </w:r>
      <w:r w:rsidR="00E95B79">
        <w:rPr>
          <w:rFonts w:ascii="TH SarabunIT๙" w:hAnsi="TH SarabunIT๙" w:cs="TH SarabunIT๙" w:hint="cs"/>
          <w:cs/>
        </w:rPr>
        <w:t xml:space="preserve"> ที่กระทรวงศึกษ</w:t>
      </w:r>
      <w:r w:rsidR="00CA3D5A">
        <w:rPr>
          <w:rFonts w:ascii="TH SarabunIT๙" w:hAnsi="TH SarabunIT๙" w:cs="TH SarabunIT๙" w:hint="cs"/>
          <w:cs/>
        </w:rPr>
        <w:t>า</w:t>
      </w:r>
      <w:r w:rsidR="00E95B79">
        <w:rPr>
          <w:rFonts w:ascii="TH SarabunIT๙" w:hAnsi="TH SarabunIT๙" w:cs="TH SarabunIT๙" w:hint="cs"/>
          <w:cs/>
        </w:rPr>
        <w:t>ธิการ</w:t>
      </w:r>
      <w:r w:rsidR="00CA3D5A">
        <w:rPr>
          <w:rFonts w:ascii="TH SarabunIT๙" w:hAnsi="TH SarabunIT๙" w:cs="TH SarabunIT๙" w:hint="cs"/>
          <w:cs/>
        </w:rPr>
        <w:t xml:space="preserve"> </w:t>
      </w:r>
      <w:r w:rsidR="00E95B79">
        <w:rPr>
          <w:rFonts w:ascii="TH SarabunIT๙" w:hAnsi="TH SarabunIT๙" w:cs="TH SarabunIT๙" w:hint="cs"/>
          <w:cs/>
        </w:rPr>
        <w:t>ประกาศใช้</w:t>
      </w:r>
      <w:r w:rsidR="00503655">
        <w:rPr>
          <w:rFonts w:ascii="TH SarabunIT๙" w:hAnsi="TH SarabunIT๙" w:cs="TH SarabunIT๙" w:hint="cs"/>
          <w:cs/>
        </w:rPr>
        <w:t>ให้เป็นปัจจุบัน</w:t>
      </w:r>
    </w:p>
    <w:p w:rsidR="008326D2" w:rsidRDefault="00C8333A" w:rsidP="00C8333A">
      <w:pPr>
        <w:pStyle w:val="a6"/>
        <w:numPr>
          <w:ilvl w:val="0"/>
          <w:numId w:val="23"/>
        </w:numPr>
        <w:tabs>
          <w:tab w:val="left" w:pos="851"/>
          <w:tab w:val="left" w:pos="3969"/>
          <w:tab w:val="left" w:pos="7938"/>
        </w:tabs>
        <w:spacing w:line="240" w:lineRule="atLeast"/>
        <w:rPr>
          <w:rFonts w:ascii="TH SarabunIT๙" w:hAnsi="TH SarabunIT๙" w:cs="TH SarabunIT๙"/>
          <w:szCs w:val="32"/>
        </w:rPr>
      </w:pPr>
      <w:r w:rsidRPr="00C8333A">
        <w:rPr>
          <w:rFonts w:ascii="TH SarabunIT๙" w:hAnsi="TH SarabunIT๙" w:cs="TH SarabunIT๙" w:hint="cs"/>
          <w:szCs w:val="32"/>
          <w:cs/>
        </w:rPr>
        <w:t>สงเสริม</w:t>
      </w:r>
      <w:r>
        <w:rPr>
          <w:rFonts w:ascii="TH SarabunIT๙" w:hAnsi="TH SarabunIT๙" w:cs="TH SarabunIT๙" w:hint="cs"/>
          <w:szCs w:val="32"/>
          <w:cs/>
        </w:rPr>
        <w:t>และสนับสนุนการพัฒนาบุคลากรเกี่ยวกับการพัฒนาหลักสูตร การจัดกระบวนการเรียนรู้ การวัดและ</w:t>
      </w:r>
    </w:p>
    <w:p w:rsidR="00B46092" w:rsidRPr="008326D2" w:rsidRDefault="00C8333A" w:rsidP="008326D2">
      <w:pPr>
        <w:tabs>
          <w:tab w:val="left" w:pos="851"/>
          <w:tab w:val="left" w:pos="3969"/>
          <w:tab w:val="left" w:pos="7938"/>
        </w:tabs>
        <w:spacing w:line="240" w:lineRule="atLeast"/>
        <w:rPr>
          <w:rFonts w:ascii="TH SarabunIT๙" w:hAnsi="TH SarabunIT๙" w:cs="TH SarabunIT๙"/>
        </w:rPr>
      </w:pPr>
      <w:r w:rsidRPr="008326D2">
        <w:rPr>
          <w:rFonts w:ascii="TH SarabunIT๙" w:hAnsi="TH SarabunIT๙" w:cs="TH SarabunIT๙" w:hint="cs"/>
          <w:cs/>
        </w:rPr>
        <w:t>ประเมินผลและการแนะแนว ให้เป็นไปตามจุดหมายและแนวทางการดำเนินการของหลักสูตร</w:t>
      </w:r>
    </w:p>
    <w:p w:rsidR="00CA3D5A" w:rsidRDefault="008326D2" w:rsidP="00C8333A">
      <w:pPr>
        <w:pStyle w:val="a6"/>
        <w:numPr>
          <w:ilvl w:val="0"/>
          <w:numId w:val="23"/>
        </w:numPr>
        <w:tabs>
          <w:tab w:val="left" w:pos="851"/>
          <w:tab w:val="left" w:pos="3969"/>
          <w:tab w:val="left" w:pos="7938"/>
        </w:tabs>
        <w:spacing w:line="240" w:lineRule="atLeas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ประสานความร่วมมือจากบุคล หน่วย</w:t>
      </w:r>
      <w:r w:rsidR="00503F21">
        <w:rPr>
          <w:rFonts w:ascii="TH SarabunIT๙" w:hAnsi="TH SarabunIT๙" w:cs="TH SarabunIT๙" w:hint="cs"/>
          <w:szCs w:val="32"/>
          <w:cs/>
        </w:rPr>
        <w:t>งาน องค์กรต่างๆ และชุมชน เพื่อให้</w:t>
      </w:r>
      <w:r>
        <w:rPr>
          <w:rFonts w:ascii="TH SarabunIT๙" w:hAnsi="TH SarabunIT๙" w:cs="TH SarabunIT๙" w:hint="cs"/>
          <w:szCs w:val="32"/>
          <w:cs/>
        </w:rPr>
        <w:t>การใช้หลักสูตร</w:t>
      </w:r>
      <w:r w:rsidR="00CA3D5A">
        <w:rPr>
          <w:rFonts w:ascii="TH SarabunIT๙" w:hAnsi="TH SarabunIT๙" w:cs="TH SarabunIT๙" w:hint="cs"/>
          <w:szCs w:val="32"/>
          <w:cs/>
        </w:rPr>
        <w:t xml:space="preserve">                                </w:t>
      </w:r>
    </w:p>
    <w:p w:rsidR="00C8333A" w:rsidRDefault="008326D2" w:rsidP="008326D2">
      <w:pPr>
        <w:tabs>
          <w:tab w:val="left" w:pos="851"/>
          <w:tab w:val="left" w:pos="3969"/>
          <w:tab w:val="left" w:pos="7938"/>
        </w:tabs>
        <w:spacing w:line="240" w:lineRule="atLeast"/>
        <w:rPr>
          <w:rFonts w:ascii="TH SarabunIT๙" w:hAnsi="TH SarabunIT๙" w:cs="TH SarabunIT๙"/>
        </w:rPr>
      </w:pPr>
      <w:r w:rsidRPr="00CA3D5A">
        <w:rPr>
          <w:rFonts w:ascii="TH SarabunIT๙" w:hAnsi="TH SarabunIT๙" w:cs="TH SarabunIT๙" w:hint="cs"/>
          <w:cs/>
        </w:rPr>
        <w:t>เป็นไปอย่างมี</w:t>
      </w:r>
      <w:r w:rsidRPr="008326D2">
        <w:rPr>
          <w:rFonts w:ascii="TH SarabunIT๙" w:hAnsi="TH SarabunIT๙" w:cs="TH SarabunIT๙" w:hint="cs"/>
          <w:cs/>
        </w:rPr>
        <w:t>ประสิทธิภาพและมีคุณภาพ</w:t>
      </w:r>
    </w:p>
    <w:p w:rsidR="008B0540" w:rsidRDefault="000D6DFC" w:rsidP="008326D2">
      <w:pPr>
        <w:pStyle w:val="a6"/>
        <w:numPr>
          <w:ilvl w:val="0"/>
          <w:numId w:val="23"/>
        </w:numPr>
        <w:tabs>
          <w:tab w:val="left" w:pos="851"/>
          <w:tab w:val="left" w:pos="3969"/>
          <w:tab w:val="left" w:pos="7938"/>
        </w:tabs>
        <w:spacing w:line="240" w:lineRule="atLeast"/>
        <w:rPr>
          <w:rFonts w:ascii="TH SarabunIT๙" w:hAnsi="TH SarabunIT๙" w:cs="TH SarabunIT๙"/>
          <w:szCs w:val="32"/>
        </w:rPr>
      </w:pPr>
      <w:r w:rsidRPr="000D6DFC">
        <w:rPr>
          <w:rFonts w:ascii="TH SarabunIT๙" w:hAnsi="TH SarabunIT๙" w:cs="TH SarabunIT๙" w:hint="cs"/>
          <w:szCs w:val="32"/>
          <w:cs/>
        </w:rPr>
        <w:t>ประชาสัมพันธ์</w:t>
      </w:r>
      <w:r w:rsidR="00503F21">
        <w:rPr>
          <w:rFonts w:ascii="TH SarabunIT๙" w:hAnsi="TH SarabunIT๙" w:cs="TH SarabunIT๙" w:hint="cs"/>
          <w:szCs w:val="32"/>
          <w:cs/>
        </w:rPr>
        <w:t>หลักสูตรและการใช้หลักสูตรแก่นักเรียน ผู้ปกครอง ชุมชนและผู้เกี่ยวข้องและนำข้อมูล</w:t>
      </w:r>
    </w:p>
    <w:p w:rsidR="008326D2" w:rsidRPr="008B0540" w:rsidRDefault="00503F21" w:rsidP="008B0540">
      <w:pPr>
        <w:tabs>
          <w:tab w:val="left" w:pos="851"/>
          <w:tab w:val="left" w:pos="3969"/>
          <w:tab w:val="left" w:pos="7938"/>
        </w:tabs>
        <w:spacing w:line="240" w:lineRule="atLeast"/>
        <w:rPr>
          <w:rFonts w:ascii="TH SarabunIT๙" w:hAnsi="TH SarabunIT๙" w:cs="TH SarabunIT๙"/>
        </w:rPr>
      </w:pPr>
      <w:r w:rsidRPr="008B0540">
        <w:rPr>
          <w:rFonts w:ascii="TH SarabunIT๙" w:hAnsi="TH SarabunIT๙" w:cs="TH SarabunIT๙" w:hint="cs"/>
          <w:cs/>
        </w:rPr>
        <w:t>ป้อนกลับจากฝ่ายต่างๆ มาพิจารณาเพื่อการปรับปรุงและพัฒนาหลักสูตรของสถานศึกษา</w:t>
      </w:r>
    </w:p>
    <w:p w:rsidR="00503F21" w:rsidRDefault="00503F21" w:rsidP="008326D2">
      <w:pPr>
        <w:pStyle w:val="a6"/>
        <w:numPr>
          <w:ilvl w:val="0"/>
          <w:numId w:val="23"/>
        </w:numPr>
        <w:tabs>
          <w:tab w:val="left" w:pos="851"/>
          <w:tab w:val="left" w:pos="3969"/>
          <w:tab w:val="left" w:pos="7938"/>
        </w:tabs>
        <w:spacing w:line="240" w:lineRule="atLeas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ส่งเสริมและสนับสนุนการวิจัยเกี่ยวกับการพัฒนาหลักสูตรและกระบวนการเรียนรู้</w:t>
      </w:r>
    </w:p>
    <w:p w:rsidR="008B0540" w:rsidRDefault="00503F21" w:rsidP="008326D2">
      <w:pPr>
        <w:pStyle w:val="a6"/>
        <w:numPr>
          <w:ilvl w:val="0"/>
          <w:numId w:val="23"/>
        </w:numPr>
        <w:tabs>
          <w:tab w:val="left" w:pos="851"/>
          <w:tab w:val="left" w:pos="3969"/>
          <w:tab w:val="left" w:pos="7938"/>
        </w:tabs>
        <w:spacing w:line="240" w:lineRule="atLeas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ติดตามผลการเรียนของนักเรียนรายบุคคล ระดับชั้นเรียน ระดับช่วงชั้นระดับกลุ่มวิชาในแต่ละปีการศึกษา </w:t>
      </w:r>
    </w:p>
    <w:p w:rsidR="00503F21" w:rsidRPr="008B0540" w:rsidRDefault="00503F21" w:rsidP="008B0540">
      <w:pPr>
        <w:tabs>
          <w:tab w:val="left" w:pos="851"/>
          <w:tab w:val="left" w:pos="3969"/>
          <w:tab w:val="left" w:pos="7938"/>
        </w:tabs>
        <w:spacing w:line="240" w:lineRule="atLeast"/>
        <w:rPr>
          <w:rFonts w:ascii="TH SarabunIT๙" w:hAnsi="TH SarabunIT๙" w:cs="TH SarabunIT๙"/>
        </w:rPr>
      </w:pPr>
      <w:r w:rsidRPr="008B0540">
        <w:rPr>
          <w:rFonts w:ascii="TH SarabunIT๙" w:hAnsi="TH SarabunIT๙" w:cs="TH SarabunIT๙" w:hint="cs"/>
          <w:cs/>
        </w:rPr>
        <w:t>เพื่อปรับปรุงแก้ไขและพัฒนาการดำเนินงานด้านต่างๆ ของสถานศึกษา</w:t>
      </w:r>
    </w:p>
    <w:p w:rsidR="00540FD0" w:rsidRDefault="00503F21" w:rsidP="008B0540">
      <w:pPr>
        <w:pStyle w:val="a6"/>
        <w:numPr>
          <w:ilvl w:val="0"/>
          <w:numId w:val="23"/>
        </w:numPr>
        <w:tabs>
          <w:tab w:val="left" w:pos="851"/>
          <w:tab w:val="left" w:pos="3969"/>
          <w:tab w:val="left" w:pos="7938"/>
        </w:tabs>
        <w:spacing w:line="240" w:lineRule="atLeast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>ตรวจสอบ ทบทวน ประเมินมาตรฐานการปฏิบัติงานของครูและการบริหารหลักสูตรระดับสถานศึกษา</w:t>
      </w:r>
      <w:r w:rsidRPr="00540FD0">
        <w:rPr>
          <w:rFonts w:ascii="TH SarabunIT๙" w:hAnsi="TH SarabunIT๙" w:cs="TH SarabunIT๙" w:hint="cs"/>
          <w:szCs w:val="32"/>
          <w:cs/>
        </w:rPr>
        <w:t>ในรอบ</w:t>
      </w:r>
    </w:p>
    <w:p w:rsidR="00503F21" w:rsidRPr="00540FD0" w:rsidRDefault="00503F21" w:rsidP="00540FD0">
      <w:pPr>
        <w:tabs>
          <w:tab w:val="left" w:pos="851"/>
          <w:tab w:val="left" w:pos="3969"/>
          <w:tab w:val="left" w:pos="7938"/>
        </w:tabs>
        <w:spacing w:line="240" w:lineRule="atLeast"/>
        <w:rPr>
          <w:rFonts w:ascii="TH SarabunIT๙" w:hAnsi="TH SarabunIT๙" w:cs="TH SarabunIT๙"/>
        </w:rPr>
      </w:pPr>
      <w:r w:rsidRPr="00540FD0">
        <w:rPr>
          <w:rFonts w:ascii="TH SarabunIT๙" w:hAnsi="TH SarabunIT๙" w:cs="TH SarabunIT๙" w:hint="cs"/>
          <w:cs/>
        </w:rPr>
        <w:t>ปีที่ผ่านมา แล้วใช้ผลการประเมิน เพื่อวางแผนพัฒนาการปฏิบัติงานของครูและการบริหารหลักสูตรปีการศึกษาถัดไป</w:t>
      </w:r>
    </w:p>
    <w:p w:rsidR="008B0540" w:rsidRPr="009C2014" w:rsidRDefault="009C2014" w:rsidP="009C2014">
      <w:pPr>
        <w:tabs>
          <w:tab w:val="left" w:pos="851"/>
          <w:tab w:val="left" w:pos="3969"/>
          <w:tab w:val="left" w:pos="7938"/>
        </w:tabs>
        <w:spacing w:line="240" w:lineRule="atLeas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9. </w:t>
      </w:r>
      <w:r w:rsidR="00503F21" w:rsidRPr="009C2014">
        <w:rPr>
          <w:rFonts w:ascii="TH SarabunIT๙" w:hAnsi="TH SarabunIT๙" w:cs="TH SarabunIT๙" w:hint="cs"/>
          <w:cs/>
        </w:rPr>
        <w:t>รายงานผลการปฏิบัติงานและผลการบริหารหลักสูตรของสถานศึกษาโดยเน้นผลการพัฒนา</w:t>
      </w:r>
      <w:r w:rsidR="008B0540" w:rsidRPr="009C2014">
        <w:rPr>
          <w:rFonts w:ascii="TH SarabunIT๙" w:hAnsi="TH SarabunIT๙" w:cs="TH SarabunIT๙" w:hint="cs"/>
          <w:cs/>
        </w:rPr>
        <w:t>คุณภาพนักเรียน</w:t>
      </w:r>
      <w:r>
        <w:rPr>
          <w:rFonts w:ascii="TH SarabunIT๙" w:hAnsi="TH SarabunIT๙" w:cs="TH SarabunIT๙" w:hint="cs"/>
          <w:cs/>
        </w:rPr>
        <w:t>ต่อ</w:t>
      </w:r>
    </w:p>
    <w:p w:rsidR="00710184" w:rsidRPr="00ED43CE" w:rsidRDefault="008B0540" w:rsidP="00ED43CE">
      <w:pPr>
        <w:tabs>
          <w:tab w:val="left" w:pos="851"/>
          <w:tab w:val="left" w:pos="3969"/>
          <w:tab w:val="left" w:pos="7938"/>
        </w:tabs>
        <w:spacing w:line="240" w:lineRule="atLeast"/>
        <w:rPr>
          <w:rFonts w:ascii="TH SarabunIT๙" w:hAnsi="TH SarabunIT๙" w:cs="TH SarabunIT๙"/>
        </w:rPr>
      </w:pPr>
      <w:r w:rsidRPr="008B0540">
        <w:rPr>
          <w:rFonts w:ascii="TH SarabunIT๙" w:hAnsi="TH SarabunIT๙" w:cs="TH SarabunIT๙" w:hint="cs"/>
          <w:cs/>
        </w:rPr>
        <w:t>คณะกรรมการสถานศึกษาขั้นพื้นฐาน คณะกรรมการบริหา</w:t>
      </w:r>
      <w:r w:rsidR="00A57BC2">
        <w:rPr>
          <w:rFonts w:ascii="TH SarabunIT๙" w:hAnsi="TH SarabunIT๙" w:cs="TH SarabunIT๙" w:hint="cs"/>
          <w:cs/>
        </w:rPr>
        <w:t>รหลักสูตรระดับเหนือสถานศึกษา</w:t>
      </w:r>
      <w:r w:rsidR="009C2014">
        <w:rPr>
          <w:rFonts w:ascii="TH SarabunIT๙" w:hAnsi="TH SarabunIT๙" w:cs="TH SarabunIT๙" w:hint="cs"/>
          <w:cs/>
        </w:rPr>
        <w:t xml:space="preserve"> </w:t>
      </w:r>
      <w:r w:rsidR="00A57BC2">
        <w:rPr>
          <w:rFonts w:ascii="TH SarabunIT๙" w:hAnsi="TH SarabunIT๙" w:cs="TH SarabunIT๙" w:hint="cs"/>
          <w:cs/>
        </w:rPr>
        <w:t>สาธา</w:t>
      </w:r>
      <w:r w:rsidRPr="008B0540">
        <w:rPr>
          <w:rFonts w:ascii="TH SarabunIT๙" w:hAnsi="TH SarabunIT๙" w:cs="TH SarabunIT๙" w:hint="cs"/>
          <w:cs/>
        </w:rPr>
        <w:t>รณชนและผู้เกี่ยวข้อง</w:t>
      </w:r>
      <w:r w:rsidR="00ED43CE">
        <w:rPr>
          <w:rFonts w:ascii="TH SarabunIT๙" w:hAnsi="TH SarabunIT๙" w:cs="TH SarabunIT๙" w:hint="cs"/>
          <w:sz w:val="16"/>
          <w:szCs w:val="16"/>
          <w:cs/>
        </w:rPr>
        <w:t xml:space="preserve">     </w:t>
      </w:r>
    </w:p>
    <w:p w:rsidR="00B37E7C" w:rsidRDefault="00027916" w:rsidP="00222BBD">
      <w:pPr>
        <w:tabs>
          <w:tab w:val="left" w:pos="284"/>
          <w:tab w:val="left" w:pos="426"/>
          <w:tab w:val="left" w:pos="709"/>
          <w:tab w:val="left" w:pos="3969"/>
          <w:tab w:val="left" w:pos="7938"/>
        </w:tabs>
        <w:spacing w:before="120" w:line="240" w:lineRule="atLeast"/>
        <w:ind w:firstLine="357"/>
        <w:jc w:val="thaiDistribute"/>
        <w:rPr>
          <w:rFonts w:ascii="TH SarabunIT๙" w:hAnsi="TH SarabunIT๙" w:cs="TH SarabunIT๙"/>
        </w:rPr>
      </w:pPr>
      <w:r w:rsidRPr="0051436A">
        <w:rPr>
          <w:rFonts w:ascii="TH SarabunIT๙" w:hAnsi="TH SarabunIT๙" w:cs="TH SarabunIT๙"/>
          <w:cs/>
        </w:rPr>
        <w:tab/>
      </w:r>
      <w:r w:rsidR="001F20AB" w:rsidRPr="0051436A">
        <w:rPr>
          <w:rFonts w:ascii="TH SarabunIT๙" w:hAnsi="TH SarabunIT๙" w:cs="TH SarabunIT๙"/>
          <w:cs/>
        </w:rPr>
        <w:tab/>
      </w:r>
      <w:r w:rsidR="00B37E7C" w:rsidRPr="0051436A">
        <w:rPr>
          <w:rFonts w:ascii="TH SarabunIT๙" w:hAnsi="TH SarabunIT๙" w:cs="TH SarabunIT๙"/>
          <w:cs/>
        </w:rPr>
        <w:t>ให้คณะกรรมการที่ได้รับการแต่งตั้ง</w:t>
      </w:r>
      <w:r w:rsidR="008D5A7D" w:rsidRPr="0051436A">
        <w:rPr>
          <w:rFonts w:ascii="TH SarabunIT๙" w:hAnsi="TH SarabunIT๙" w:cs="TH SarabunIT๙"/>
          <w:cs/>
        </w:rPr>
        <w:t xml:space="preserve">ตามคำสั่งนี้ </w:t>
      </w:r>
      <w:r w:rsidR="008B0540">
        <w:rPr>
          <w:rFonts w:ascii="TH SarabunIT๙" w:hAnsi="TH SarabunIT๙" w:cs="TH SarabunIT๙" w:hint="cs"/>
          <w:cs/>
        </w:rPr>
        <w:t>มีการประชุมอย่างน้อยภาคเรียนละ 2 ครั้ง</w:t>
      </w:r>
      <w:r w:rsidR="008B0540">
        <w:rPr>
          <w:rFonts w:ascii="TH SarabunIT๙" w:hAnsi="TH SarabunIT๙" w:cs="TH SarabunIT๙"/>
          <w:cs/>
        </w:rPr>
        <w:t xml:space="preserve"> </w:t>
      </w:r>
      <w:r w:rsidR="008B0540">
        <w:rPr>
          <w:rFonts w:ascii="TH SarabunIT๙" w:hAnsi="TH SarabunIT๙" w:cs="TH SarabunIT๙" w:hint="cs"/>
          <w:cs/>
        </w:rPr>
        <w:t>และ</w:t>
      </w:r>
      <w:r w:rsidR="008D5A7D" w:rsidRPr="0051436A">
        <w:rPr>
          <w:rFonts w:ascii="TH SarabunIT๙" w:hAnsi="TH SarabunIT๙" w:cs="TH SarabunIT๙"/>
          <w:cs/>
        </w:rPr>
        <w:t>ปฏิบัติหน้าที่</w:t>
      </w:r>
      <w:r w:rsidR="008B0540" w:rsidRPr="008B0540">
        <w:rPr>
          <w:rFonts w:ascii="TH SarabunIT๙" w:hAnsi="TH SarabunIT๙" w:cs="TH SarabunIT๙"/>
          <w:cs/>
        </w:rPr>
        <w:t>ตามระเบียบกระทรวงศึกษาธิการว่าด้วยคณะกรรมการบริหารหลักสูตรและงานวิชาการสถานศึกษา ขั้นพื้นฐาน พ.ศ.2544</w:t>
      </w:r>
      <w:r w:rsidR="008B0540">
        <w:rPr>
          <w:rFonts w:ascii="TH SarabunIT๙" w:hAnsi="TH SarabunIT๙" w:cs="TH SarabunIT๙" w:hint="cs"/>
          <w:cs/>
        </w:rPr>
        <w:t xml:space="preserve">    </w:t>
      </w:r>
      <w:r w:rsidR="00A130A3" w:rsidRPr="0051436A">
        <w:rPr>
          <w:rFonts w:ascii="TH SarabunIT๙" w:hAnsi="TH SarabunIT๙" w:cs="TH SarabunIT๙"/>
          <w:cs/>
        </w:rPr>
        <w:t>ให้เป็นไปด้วยความเรียบร้อย</w:t>
      </w:r>
      <w:r w:rsidR="008D5A7D" w:rsidRPr="0051436A">
        <w:rPr>
          <w:rFonts w:ascii="TH SarabunIT๙" w:hAnsi="TH SarabunIT๙" w:cs="TH SarabunIT๙"/>
          <w:cs/>
        </w:rPr>
        <w:t xml:space="preserve">และสัมฤทธิ์ผล </w:t>
      </w:r>
      <w:r w:rsidR="008B0540">
        <w:rPr>
          <w:rFonts w:ascii="TH SarabunIT๙" w:hAnsi="TH SarabunIT๙" w:cs="TH SarabunIT๙" w:hint="cs"/>
          <w:cs/>
        </w:rPr>
        <w:t xml:space="preserve"> </w:t>
      </w:r>
      <w:r w:rsidR="008D5A7D" w:rsidRPr="0051436A">
        <w:rPr>
          <w:rFonts w:ascii="TH SarabunIT๙" w:hAnsi="TH SarabunIT๙" w:cs="TH SarabunIT๙"/>
          <w:spacing w:val="-4"/>
          <w:cs/>
        </w:rPr>
        <w:t>หากมีปัญหาให้ดำเนินการแก้ไข  และร</w:t>
      </w:r>
      <w:r w:rsidR="00243CA2" w:rsidRPr="0051436A">
        <w:rPr>
          <w:rFonts w:ascii="TH SarabunIT๙" w:hAnsi="TH SarabunIT๙" w:cs="TH SarabunIT๙"/>
          <w:spacing w:val="-4"/>
          <w:cs/>
        </w:rPr>
        <w:t>ายงานให้</w:t>
      </w:r>
      <w:r w:rsidR="00AF5FEF" w:rsidRPr="0051436A">
        <w:rPr>
          <w:rFonts w:ascii="TH SarabunIT๙" w:hAnsi="TH SarabunIT๙" w:cs="TH SarabunIT๙"/>
          <w:spacing w:val="-4"/>
          <w:cs/>
        </w:rPr>
        <w:t>คณะกรรมการ</w:t>
      </w:r>
      <w:r w:rsidR="008B0540">
        <w:rPr>
          <w:rFonts w:ascii="TH SarabunIT๙" w:hAnsi="TH SarabunIT๙" w:cs="TH SarabunIT๙" w:hint="cs"/>
          <w:cs/>
        </w:rPr>
        <w:t xml:space="preserve">สถานศึกษา  ขั้นพื้นฐาน </w:t>
      </w:r>
      <w:r w:rsidR="00AF5FEF" w:rsidRPr="0051436A">
        <w:rPr>
          <w:rFonts w:ascii="TH SarabunIT๙" w:hAnsi="TH SarabunIT๙" w:cs="TH SarabunIT๙"/>
          <w:cs/>
        </w:rPr>
        <w:t>หรือ</w:t>
      </w:r>
      <w:r w:rsidR="008D5A7D" w:rsidRPr="0051436A">
        <w:rPr>
          <w:rFonts w:ascii="TH SarabunIT๙" w:hAnsi="TH SarabunIT๙" w:cs="TH SarabunIT๙"/>
          <w:cs/>
        </w:rPr>
        <w:t>สำนักงานเขตพื้นที่การศึกษาประถมศึกษาพะเยา เขต 1 ทราบตามลำดับ</w:t>
      </w:r>
      <w:r w:rsidR="00B13DE4" w:rsidRPr="0051436A">
        <w:rPr>
          <w:rFonts w:ascii="TH SarabunIT๙" w:hAnsi="TH SarabunIT๙" w:cs="TH SarabunIT๙"/>
          <w:cs/>
        </w:rPr>
        <w:t>ต่อไป</w:t>
      </w:r>
    </w:p>
    <w:p w:rsidR="008B0540" w:rsidRPr="0051436A" w:rsidRDefault="008B0540" w:rsidP="00222BBD">
      <w:pPr>
        <w:tabs>
          <w:tab w:val="left" w:pos="284"/>
          <w:tab w:val="left" w:pos="426"/>
          <w:tab w:val="left" w:pos="709"/>
          <w:tab w:val="left" w:pos="3969"/>
          <w:tab w:val="left" w:pos="7938"/>
        </w:tabs>
        <w:spacing w:before="120" w:line="240" w:lineRule="atLeast"/>
        <w:ind w:firstLine="357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</w:rPr>
        <w:t xml:space="preserve">    </w:t>
      </w:r>
      <w:r w:rsidR="00A0046E">
        <w:rPr>
          <w:rFonts w:ascii="TH SarabunIT๙" w:hAnsi="TH SarabunIT๙" w:cs="TH SarabunIT๙"/>
        </w:rPr>
        <w:t xml:space="preserve">      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ทั้งนี้ตั้งแต่วันที่   1   เดือน พฤษภาคม  พ.ศ. 2561  เป็นต้นไป</w:t>
      </w:r>
    </w:p>
    <w:p w:rsidR="008B0540" w:rsidRDefault="00975167" w:rsidP="00A0046E">
      <w:pPr>
        <w:tabs>
          <w:tab w:val="left" w:pos="284"/>
          <w:tab w:val="left" w:pos="426"/>
          <w:tab w:val="left" w:pos="1276"/>
          <w:tab w:val="left" w:pos="3969"/>
          <w:tab w:val="left" w:pos="7938"/>
        </w:tabs>
        <w:spacing w:before="120"/>
        <w:rPr>
          <w:rFonts w:ascii="TH SarabunIT๙" w:hAnsi="TH SarabunIT๙" w:cs="TH SarabunIT๙"/>
        </w:rPr>
      </w:pPr>
      <w:r w:rsidRPr="0051436A">
        <w:rPr>
          <w:rFonts w:ascii="TH SarabunIT๙" w:hAnsi="TH SarabunIT๙" w:cs="TH SarabunIT๙"/>
          <w:cs/>
        </w:rPr>
        <w:tab/>
      </w:r>
      <w:r w:rsidRPr="0051436A">
        <w:rPr>
          <w:rFonts w:ascii="TH SarabunIT๙" w:hAnsi="TH SarabunIT๙" w:cs="TH SarabunIT๙"/>
          <w:cs/>
        </w:rPr>
        <w:tab/>
      </w:r>
      <w:r w:rsidRPr="0051436A">
        <w:rPr>
          <w:rFonts w:ascii="TH SarabunIT๙" w:hAnsi="TH SarabunIT๙" w:cs="TH SarabunIT๙"/>
          <w:cs/>
        </w:rPr>
        <w:tab/>
      </w:r>
      <w:r w:rsidR="00DB386B">
        <w:rPr>
          <w:rFonts w:ascii="TH SarabunIT๙" w:hAnsi="TH SarabunIT๙" w:cs="TH SarabunIT๙" w:hint="cs"/>
          <w:cs/>
        </w:rPr>
        <w:t xml:space="preserve">      </w:t>
      </w:r>
      <w:r w:rsidR="0088438C">
        <w:rPr>
          <w:rFonts w:ascii="TH SarabunIT๙" w:hAnsi="TH SarabunIT๙" w:cs="TH SarabunIT๙" w:hint="cs"/>
          <w:cs/>
        </w:rPr>
        <w:t xml:space="preserve"> </w:t>
      </w:r>
      <w:r w:rsidR="00A0046E">
        <w:rPr>
          <w:rFonts w:ascii="TH SarabunIT๙" w:hAnsi="TH SarabunIT๙" w:cs="TH SarabunIT๙" w:hint="cs"/>
          <w:cs/>
        </w:rPr>
        <w:t xml:space="preserve">  </w:t>
      </w:r>
      <w:r w:rsidR="00251D96">
        <w:rPr>
          <w:rFonts w:ascii="TH SarabunIT๙" w:hAnsi="TH SarabunIT๙" w:cs="TH SarabunIT๙" w:hint="cs"/>
          <w:cs/>
        </w:rPr>
        <w:t xml:space="preserve">  </w:t>
      </w:r>
      <w:bookmarkStart w:id="0" w:name="_GoBack"/>
      <w:bookmarkEnd w:id="0"/>
      <w:r w:rsidR="00A0046E">
        <w:rPr>
          <w:rFonts w:ascii="TH SarabunIT๙" w:hAnsi="TH SarabunIT๙" w:cs="TH SarabunIT๙" w:hint="cs"/>
          <w:cs/>
        </w:rPr>
        <w:t xml:space="preserve">  </w:t>
      </w:r>
      <w:r w:rsidR="00B37E7C" w:rsidRPr="0051436A">
        <w:rPr>
          <w:rFonts w:ascii="TH SarabunIT๙" w:hAnsi="TH SarabunIT๙" w:cs="TH SarabunIT๙"/>
          <w:cs/>
        </w:rPr>
        <w:t xml:space="preserve">สั่ง  ณ  </w:t>
      </w:r>
      <w:r w:rsidR="00BD094A" w:rsidRPr="0051436A">
        <w:rPr>
          <w:rFonts w:ascii="TH SarabunIT๙" w:hAnsi="TH SarabunIT๙" w:cs="TH SarabunIT๙"/>
          <w:cs/>
        </w:rPr>
        <w:t xml:space="preserve"> วันที่     </w:t>
      </w:r>
      <w:r w:rsidR="00980F86">
        <w:rPr>
          <w:rFonts w:ascii="TH SarabunIT๙" w:hAnsi="TH SarabunIT๙" w:cs="TH SarabunIT๙" w:hint="cs"/>
          <w:cs/>
        </w:rPr>
        <w:t xml:space="preserve">  </w:t>
      </w:r>
      <w:r w:rsidR="00F6626E">
        <w:rPr>
          <w:rFonts w:ascii="TH SarabunIT๙" w:hAnsi="TH SarabunIT๙" w:cs="TH SarabunIT๙" w:hint="cs"/>
          <w:cs/>
        </w:rPr>
        <w:t>เดือน</w:t>
      </w:r>
      <w:r w:rsidR="00B37E7C" w:rsidRPr="0051436A">
        <w:rPr>
          <w:rFonts w:ascii="TH SarabunIT๙" w:hAnsi="TH SarabunIT๙" w:cs="TH SarabunIT๙"/>
          <w:cs/>
        </w:rPr>
        <w:t xml:space="preserve"> </w:t>
      </w:r>
      <w:r w:rsidR="00251D96">
        <w:rPr>
          <w:rFonts w:ascii="TH SarabunIT๙" w:hAnsi="TH SarabunIT๙" w:cs="TH SarabunIT๙" w:hint="cs"/>
          <w:cs/>
        </w:rPr>
        <w:t xml:space="preserve">                   </w:t>
      </w:r>
      <w:r w:rsidR="00F6626E">
        <w:rPr>
          <w:rFonts w:ascii="TH SarabunIT๙" w:hAnsi="TH SarabunIT๙" w:cs="TH SarabunIT๙" w:hint="cs"/>
          <w:cs/>
        </w:rPr>
        <w:t xml:space="preserve"> </w:t>
      </w:r>
      <w:r w:rsidR="00B37E7C" w:rsidRPr="0051436A">
        <w:rPr>
          <w:rFonts w:ascii="TH SarabunIT๙" w:hAnsi="TH SarabunIT๙" w:cs="TH SarabunIT๙"/>
          <w:cs/>
        </w:rPr>
        <w:t>พ</w:t>
      </w:r>
      <w:r w:rsidR="00B37E7C" w:rsidRPr="0051436A">
        <w:rPr>
          <w:rFonts w:ascii="TH SarabunIT๙" w:hAnsi="TH SarabunIT๙" w:cs="TH SarabunIT๙"/>
        </w:rPr>
        <w:t>.</w:t>
      </w:r>
      <w:r w:rsidR="00B37E7C" w:rsidRPr="0051436A">
        <w:rPr>
          <w:rFonts w:ascii="TH SarabunIT๙" w:hAnsi="TH SarabunIT๙" w:cs="TH SarabunIT๙"/>
          <w:cs/>
        </w:rPr>
        <w:t>ศ</w:t>
      </w:r>
      <w:r w:rsidR="0023761E">
        <w:rPr>
          <w:rFonts w:ascii="TH SarabunIT๙" w:hAnsi="TH SarabunIT๙" w:cs="TH SarabunIT๙"/>
        </w:rPr>
        <w:t xml:space="preserve">. </w:t>
      </w:r>
      <w:r w:rsidR="00F6626E">
        <w:rPr>
          <w:rFonts w:ascii="TH SarabunIT๙" w:hAnsi="TH SarabunIT๙" w:cs="TH SarabunIT๙"/>
        </w:rPr>
        <w:t xml:space="preserve"> </w:t>
      </w:r>
      <w:r w:rsidR="00251383">
        <w:rPr>
          <w:rFonts w:ascii="TH SarabunIT๙" w:hAnsi="TH SarabunIT๙" w:cs="TH SarabunIT๙"/>
        </w:rPr>
        <w:t>2561</w:t>
      </w:r>
    </w:p>
    <w:p w:rsidR="008B0540" w:rsidRDefault="008B0540" w:rsidP="008B0540">
      <w:pPr>
        <w:tabs>
          <w:tab w:val="left" w:pos="284"/>
          <w:tab w:val="left" w:pos="426"/>
          <w:tab w:val="left" w:pos="1276"/>
          <w:tab w:val="left" w:pos="3969"/>
          <w:tab w:val="left" w:pos="7938"/>
        </w:tabs>
        <w:spacing w:before="240"/>
        <w:rPr>
          <w:rFonts w:ascii="TH SarabunIT๙" w:hAnsi="TH SarabunIT๙" w:cs="TH SarabunIT๙"/>
        </w:rPr>
      </w:pPr>
    </w:p>
    <w:p w:rsidR="008B0540" w:rsidRDefault="008B0540" w:rsidP="008B0540">
      <w:pPr>
        <w:tabs>
          <w:tab w:val="left" w:pos="284"/>
          <w:tab w:val="left" w:pos="426"/>
          <w:tab w:val="left" w:pos="1276"/>
          <w:tab w:val="left" w:pos="3969"/>
          <w:tab w:val="left" w:pos="7938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                                 ลงชื่อ             </w:t>
      </w:r>
    </w:p>
    <w:p w:rsidR="008B0540" w:rsidRDefault="008B0540" w:rsidP="008B0540">
      <w:pPr>
        <w:tabs>
          <w:tab w:val="left" w:pos="284"/>
          <w:tab w:val="left" w:pos="426"/>
          <w:tab w:val="left" w:pos="1276"/>
          <w:tab w:val="left" w:pos="3969"/>
          <w:tab w:val="left" w:pos="7938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          </w:t>
      </w:r>
      <w:r w:rsidR="00AE1600">
        <w:rPr>
          <w:rFonts w:ascii="TH SarabunIT๙" w:hAnsi="TH SarabunIT๙" w:cs="TH SarabunIT๙" w:hint="cs"/>
          <w:cs/>
        </w:rPr>
        <w:t xml:space="preserve">                             </w:t>
      </w:r>
      <w:r>
        <w:rPr>
          <w:rFonts w:ascii="TH SarabunIT๙" w:hAnsi="TH SarabunIT๙" w:cs="TH SarabunIT๙" w:hint="cs"/>
          <w:cs/>
        </w:rPr>
        <w:t xml:space="preserve">     (นายประถม    เชื้อหมอ)</w:t>
      </w:r>
    </w:p>
    <w:p w:rsidR="008B0540" w:rsidRDefault="008B0540" w:rsidP="008B0540">
      <w:pPr>
        <w:tabs>
          <w:tab w:val="left" w:pos="284"/>
          <w:tab w:val="left" w:pos="426"/>
          <w:tab w:val="left" w:pos="1276"/>
          <w:tab w:val="left" w:pos="3969"/>
          <w:tab w:val="left" w:pos="7938"/>
        </w:tabs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 xml:space="preserve">       </w:t>
      </w:r>
      <w:r w:rsidR="00AE1600">
        <w:rPr>
          <w:rFonts w:ascii="TH SarabunIT๙" w:hAnsi="TH SarabunIT๙" w:cs="TH SarabunIT๙" w:hint="cs"/>
          <w:cs/>
        </w:rPr>
        <w:t xml:space="preserve">                     </w:t>
      </w:r>
      <w:r>
        <w:rPr>
          <w:rFonts w:ascii="TH SarabunIT๙" w:hAnsi="TH SarabunIT๙" w:cs="TH SarabunIT๙" w:hint="cs"/>
          <w:cs/>
        </w:rPr>
        <w:t xml:space="preserve">     </w:t>
      </w:r>
      <w:r w:rsidR="007302D6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  ผู้อำนวยการสำนักงานเขตพื้นที่การศึกษาประถมศึกษาพะเยา เขต 1</w:t>
      </w:r>
    </w:p>
    <w:p w:rsidR="0062266E" w:rsidRDefault="0062266E" w:rsidP="008B0540">
      <w:pPr>
        <w:tabs>
          <w:tab w:val="left" w:pos="284"/>
          <w:tab w:val="left" w:pos="426"/>
          <w:tab w:val="left" w:pos="1276"/>
          <w:tab w:val="left" w:pos="3969"/>
          <w:tab w:val="left" w:pos="7938"/>
        </w:tabs>
        <w:rPr>
          <w:rFonts w:ascii="TH SarabunIT๙" w:hAnsi="TH SarabunIT๙" w:cs="TH SarabunIT๙"/>
        </w:rPr>
      </w:pPr>
    </w:p>
    <w:p w:rsidR="0062266E" w:rsidRPr="0051436A" w:rsidRDefault="0062266E" w:rsidP="00222BBD">
      <w:pPr>
        <w:tabs>
          <w:tab w:val="left" w:pos="284"/>
          <w:tab w:val="left" w:pos="426"/>
          <w:tab w:val="left" w:pos="1276"/>
          <w:tab w:val="left" w:pos="3969"/>
          <w:tab w:val="left" w:pos="7938"/>
        </w:tabs>
        <w:spacing w:before="120"/>
        <w:rPr>
          <w:rFonts w:ascii="TH SarabunIT๙" w:hAnsi="TH SarabunIT๙" w:cs="TH SarabunIT๙"/>
        </w:rPr>
      </w:pPr>
    </w:p>
    <w:p w:rsidR="00B37E7C" w:rsidRPr="00980F86" w:rsidRDefault="00B37E7C" w:rsidP="00222BBD">
      <w:pPr>
        <w:tabs>
          <w:tab w:val="left" w:pos="284"/>
          <w:tab w:val="left" w:pos="426"/>
          <w:tab w:val="left" w:pos="3969"/>
          <w:tab w:val="left" w:pos="7938"/>
        </w:tabs>
        <w:rPr>
          <w:rFonts w:ascii="TH SarabunIT๙" w:hAnsi="TH SarabunIT๙" w:cs="TH SarabunIT๙"/>
        </w:rPr>
      </w:pPr>
    </w:p>
    <w:p w:rsidR="009432D4" w:rsidRPr="0051436A" w:rsidRDefault="00487A1C" w:rsidP="008B0540">
      <w:pPr>
        <w:tabs>
          <w:tab w:val="left" w:pos="284"/>
          <w:tab w:val="left" w:pos="709"/>
          <w:tab w:val="left" w:pos="3969"/>
          <w:tab w:val="left" w:pos="7655"/>
          <w:tab w:val="left" w:pos="7938"/>
        </w:tabs>
        <w:rPr>
          <w:rFonts w:ascii="TH SarabunIT๙" w:hAnsi="TH SarabunIT๙" w:cs="TH SarabunIT๙"/>
          <w:cs/>
        </w:rPr>
      </w:pPr>
      <w:r w:rsidRPr="0051436A">
        <w:rPr>
          <w:rFonts w:ascii="TH SarabunIT๙" w:hAnsi="TH SarabunIT๙" w:cs="TH SarabunIT๙"/>
          <w:cs/>
        </w:rPr>
        <w:tab/>
      </w:r>
    </w:p>
    <w:sectPr w:rsidR="009432D4" w:rsidRPr="0051436A" w:rsidSect="00E13222">
      <w:headerReference w:type="default" r:id="rId10"/>
      <w:pgSz w:w="11906" w:h="16838"/>
      <w:pgMar w:top="1134" w:right="737" w:bottom="1134" w:left="1134" w:header="709" w:footer="709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FCB" w:rsidRDefault="000D0FCB" w:rsidP="00041F59">
      <w:r>
        <w:separator/>
      </w:r>
    </w:p>
  </w:endnote>
  <w:endnote w:type="continuationSeparator" w:id="0">
    <w:p w:rsidR="000D0FCB" w:rsidRDefault="000D0FCB" w:rsidP="00041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FCB" w:rsidRDefault="000D0FCB" w:rsidP="00041F59">
      <w:r>
        <w:separator/>
      </w:r>
    </w:p>
  </w:footnote>
  <w:footnote w:type="continuationSeparator" w:id="0">
    <w:p w:rsidR="000D0FCB" w:rsidRDefault="000D0FCB" w:rsidP="00041F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502694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</w:rPr>
    </w:sdtEndPr>
    <w:sdtContent>
      <w:p w:rsidR="00041F59" w:rsidRPr="00041F59" w:rsidRDefault="002877E3">
        <w:pPr>
          <w:pStyle w:val="a8"/>
          <w:jc w:val="center"/>
          <w:rPr>
            <w:rFonts w:ascii="TH SarabunIT๙" w:hAnsi="TH SarabunIT๙" w:cs="TH SarabunIT๙"/>
          </w:rPr>
        </w:pPr>
        <w:r>
          <w:rPr>
            <w:rFonts w:ascii="TH SarabunIT๙" w:hAnsi="TH SarabunIT๙" w:cs="TH SarabunIT๙"/>
          </w:rPr>
          <w:t>-</w:t>
        </w:r>
        <w:r w:rsidR="00FC6989" w:rsidRPr="00041F59">
          <w:rPr>
            <w:rFonts w:ascii="TH SarabunIT๙" w:hAnsi="TH SarabunIT๙" w:cs="TH SarabunIT๙"/>
          </w:rPr>
          <w:fldChar w:fldCharType="begin"/>
        </w:r>
        <w:r w:rsidR="00041F59" w:rsidRPr="00041F59">
          <w:rPr>
            <w:rFonts w:ascii="TH SarabunIT๙" w:hAnsi="TH SarabunIT๙" w:cs="TH SarabunIT๙"/>
          </w:rPr>
          <w:instrText>PAGE   \* MERGEFORMAT</w:instrText>
        </w:r>
        <w:r w:rsidR="00FC6989" w:rsidRPr="00041F59">
          <w:rPr>
            <w:rFonts w:ascii="TH SarabunIT๙" w:hAnsi="TH SarabunIT๙" w:cs="TH SarabunIT๙"/>
          </w:rPr>
          <w:fldChar w:fldCharType="separate"/>
        </w:r>
        <w:r w:rsidR="00251D96" w:rsidRPr="00251D96">
          <w:rPr>
            <w:rFonts w:ascii="TH SarabunIT๙" w:hAnsi="TH SarabunIT๙" w:cs="TH SarabunIT๙"/>
            <w:noProof/>
            <w:szCs w:val="32"/>
            <w:lang w:val="th-TH"/>
          </w:rPr>
          <w:t>2</w:t>
        </w:r>
        <w:r w:rsidR="00FC6989" w:rsidRPr="00041F59">
          <w:rPr>
            <w:rFonts w:ascii="TH SarabunIT๙" w:hAnsi="TH SarabunIT๙" w:cs="TH SarabunIT๙"/>
          </w:rPr>
          <w:fldChar w:fldCharType="end"/>
        </w:r>
        <w:r>
          <w:rPr>
            <w:rFonts w:ascii="TH SarabunIT๙" w:hAnsi="TH SarabunIT๙" w:cs="TH SarabunIT๙"/>
          </w:rPr>
          <w:t>-</w:t>
        </w:r>
      </w:p>
    </w:sdtContent>
  </w:sdt>
  <w:p w:rsidR="00041F59" w:rsidRDefault="00041F5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B2C53"/>
    <w:multiLevelType w:val="hybridMultilevel"/>
    <w:tmpl w:val="6FB0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F24D1"/>
    <w:multiLevelType w:val="hybridMultilevel"/>
    <w:tmpl w:val="51825C8E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78530B7"/>
    <w:multiLevelType w:val="multilevel"/>
    <w:tmpl w:val="3C7E36C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3">
    <w:nsid w:val="0AA22508"/>
    <w:multiLevelType w:val="multilevel"/>
    <w:tmpl w:val="A11E955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35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  <w:b w:val="0"/>
      </w:rPr>
    </w:lvl>
  </w:abstractNum>
  <w:abstractNum w:abstractNumId="4">
    <w:nsid w:val="0E4E0731"/>
    <w:multiLevelType w:val="multilevel"/>
    <w:tmpl w:val="1AB28F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35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  <w:b w:val="0"/>
      </w:rPr>
    </w:lvl>
  </w:abstractNum>
  <w:abstractNum w:abstractNumId="5">
    <w:nsid w:val="10D97C79"/>
    <w:multiLevelType w:val="multilevel"/>
    <w:tmpl w:val="A11E955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35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  <w:b w:val="0"/>
      </w:rPr>
    </w:lvl>
  </w:abstractNum>
  <w:abstractNum w:abstractNumId="6">
    <w:nsid w:val="16F03508"/>
    <w:multiLevelType w:val="multilevel"/>
    <w:tmpl w:val="2DE4FF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96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9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7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12" w:hanging="1800"/>
      </w:pPr>
      <w:rPr>
        <w:rFonts w:hint="default"/>
      </w:rPr>
    </w:lvl>
  </w:abstractNum>
  <w:abstractNum w:abstractNumId="7">
    <w:nsid w:val="2E150644"/>
    <w:multiLevelType w:val="multilevel"/>
    <w:tmpl w:val="648232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  <w:b w:val="0"/>
        <w:lang w:bidi="th-TH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35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  <w:b w:val="0"/>
      </w:rPr>
    </w:lvl>
  </w:abstractNum>
  <w:abstractNum w:abstractNumId="8">
    <w:nsid w:val="2EE71FD1"/>
    <w:multiLevelType w:val="multilevel"/>
    <w:tmpl w:val="0574A2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  <w:b w:val="0"/>
        <w:lang w:bidi="th-TH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35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  <w:b w:val="0"/>
      </w:rPr>
    </w:lvl>
  </w:abstractNum>
  <w:abstractNum w:abstractNumId="9">
    <w:nsid w:val="2EFC3064"/>
    <w:multiLevelType w:val="hybridMultilevel"/>
    <w:tmpl w:val="6EDAFD3A"/>
    <w:lvl w:ilvl="0" w:tplc="D53E6436">
      <w:start w:val="1"/>
      <w:numFmt w:val="decimal"/>
      <w:lvlText w:val="4.%1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C9725F9"/>
    <w:multiLevelType w:val="hybridMultilevel"/>
    <w:tmpl w:val="36C0AB7A"/>
    <w:lvl w:ilvl="0" w:tplc="0D08497A">
      <w:numFmt w:val="bullet"/>
      <w:lvlText w:val="-"/>
      <w:lvlJc w:val="left"/>
      <w:pPr>
        <w:ind w:left="91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1">
    <w:nsid w:val="41CB4330"/>
    <w:multiLevelType w:val="hybridMultilevel"/>
    <w:tmpl w:val="DABE3064"/>
    <w:lvl w:ilvl="0" w:tplc="B68235FE">
      <w:start w:val="1"/>
      <w:numFmt w:val="decimal"/>
      <w:lvlText w:val="4.%1"/>
      <w:lvlJc w:val="left"/>
      <w:pPr>
        <w:ind w:left="1353" w:hanging="360"/>
      </w:pPr>
      <w:rPr>
        <w:rFonts w:hint="default"/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C27E2F"/>
    <w:multiLevelType w:val="hybridMultilevel"/>
    <w:tmpl w:val="E8941BB0"/>
    <w:lvl w:ilvl="0" w:tplc="D602A6C2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3">
    <w:nsid w:val="506F7B49"/>
    <w:multiLevelType w:val="multilevel"/>
    <w:tmpl w:val="09D8EE4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0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015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6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15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b w:val="0"/>
      </w:rPr>
    </w:lvl>
  </w:abstractNum>
  <w:abstractNum w:abstractNumId="14">
    <w:nsid w:val="520836E9"/>
    <w:multiLevelType w:val="hybridMultilevel"/>
    <w:tmpl w:val="BA363358"/>
    <w:lvl w:ilvl="0" w:tplc="09E26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30C3949"/>
    <w:multiLevelType w:val="hybridMultilevel"/>
    <w:tmpl w:val="CA92DDBC"/>
    <w:lvl w:ilvl="0" w:tplc="0409000F">
      <w:start w:val="1"/>
      <w:numFmt w:val="decimal"/>
      <w:lvlText w:val="%1."/>
      <w:lvlJc w:val="left"/>
      <w:pPr>
        <w:ind w:left="1005" w:hanging="360"/>
      </w:p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6">
    <w:nsid w:val="61DD1B22"/>
    <w:multiLevelType w:val="multilevel"/>
    <w:tmpl w:val="680039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  <w:b w:val="0"/>
        <w:lang w:bidi="th-TH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35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  <w:b w:val="0"/>
      </w:rPr>
    </w:lvl>
  </w:abstractNum>
  <w:abstractNum w:abstractNumId="17">
    <w:nsid w:val="63697031"/>
    <w:multiLevelType w:val="hybridMultilevel"/>
    <w:tmpl w:val="9ADEDEA6"/>
    <w:lvl w:ilvl="0" w:tplc="0FB4CD9E">
      <w:start w:val="1"/>
      <w:numFmt w:val="decimal"/>
      <w:lvlText w:val="%1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9" w:hanging="360"/>
      </w:pPr>
    </w:lvl>
    <w:lvl w:ilvl="2" w:tplc="0409001B" w:tentative="1">
      <w:start w:val="1"/>
      <w:numFmt w:val="lowerRoman"/>
      <w:lvlText w:val="%3."/>
      <w:lvlJc w:val="right"/>
      <w:pPr>
        <w:ind w:left="2439" w:hanging="180"/>
      </w:pPr>
    </w:lvl>
    <w:lvl w:ilvl="3" w:tplc="0409000F" w:tentative="1">
      <w:start w:val="1"/>
      <w:numFmt w:val="decimal"/>
      <w:lvlText w:val="%4."/>
      <w:lvlJc w:val="left"/>
      <w:pPr>
        <w:ind w:left="3159" w:hanging="360"/>
      </w:pPr>
    </w:lvl>
    <w:lvl w:ilvl="4" w:tplc="04090019" w:tentative="1">
      <w:start w:val="1"/>
      <w:numFmt w:val="lowerLetter"/>
      <w:lvlText w:val="%5."/>
      <w:lvlJc w:val="left"/>
      <w:pPr>
        <w:ind w:left="3879" w:hanging="360"/>
      </w:pPr>
    </w:lvl>
    <w:lvl w:ilvl="5" w:tplc="0409001B" w:tentative="1">
      <w:start w:val="1"/>
      <w:numFmt w:val="lowerRoman"/>
      <w:lvlText w:val="%6."/>
      <w:lvlJc w:val="right"/>
      <w:pPr>
        <w:ind w:left="4599" w:hanging="180"/>
      </w:pPr>
    </w:lvl>
    <w:lvl w:ilvl="6" w:tplc="0409000F" w:tentative="1">
      <w:start w:val="1"/>
      <w:numFmt w:val="decimal"/>
      <w:lvlText w:val="%7."/>
      <w:lvlJc w:val="left"/>
      <w:pPr>
        <w:ind w:left="5319" w:hanging="360"/>
      </w:pPr>
    </w:lvl>
    <w:lvl w:ilvl="7" w:tplc="04090019" w:tentative="1">
      <w:start w:val="1"/>
      <w:numFmt w:val="lowerLetter"/>
      <w:lvlText w:val="%8."/>
      <w:lvlJc w:val="left"/>
      <w:pPr>
        <w:ind w:left="6039" w:hanging="360"/>
      </w:pPr>
    </w:lvl>
    <w:lvl w:ilvl="8" w:tplc="0409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18">
    <w:nsid w:val="65610AE6"/>
    <w:multiLevelType w:val="multilevel"/>
    <w:tmpl w:val="8F64777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19">
    <w:nsid w:val="705C52DD"/>
    <w:multiLevelType w:val="hybridMultilevel"/>
    <w:tmpl w:val="35B2601A"/>
    <w:lvl w:ilvl="0" w:tplc="5CD84256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0">
    <w:nsid w:val="713139D8"/>
    <w:multiLevelType w:val="multilevel"/>
    <w:tmpl w:val="A11E955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35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  <w:b w:val="0"/>
      </w:rPr>
    </w:lvl>
  </w:abstractNum>
  <w:abstractNum w:abstractNumId="21">
    <w:nsid w:val="7D2127E0"/>
    <w:multiLevelType w:val="hybridMultilevel"/>
    <w:tmpl w:val="F9C0FAD0"/>
    <w:lvl w:ilvl="0" w:tplc="7138DF2A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>
    <w:nsid w:val="7DD936BC"/>
    <w:multiLevelType w:val="multilevel"/>
    <w:tmpl w:val="182A57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9291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  <w:b w:val="0"/>
      </w:rPr>
    </w:lvl>
  </w:abstractNum>
  <w:num w:numId="1">
    <w:abstractNumId w:val="1"/>
  </w:num>
  <w:num w:numId="2">
    <w:abstractNumId w:val="22"/>
  </w:num>
  <w:num w:numId="3">
    <w:abstractNumId w:val="15"/>
  </w:num>
  <w:num w:numId="4">
    <w:abstractNumId w:val="7"/>
  </w:num>
  <w:num w:numId="5">
    <w:abstractNumId w:val="4"/>
  </w:num>
  <w:num w:numId="6">
    <w:abstractNumId w:val="16"/>
  </w:num>
  <w:num w:numId="7">
    <w:abstractNumId w:val="20"/>
  </w:num>
  <w:num w:numId="8">
    <w:abstractNumId w:val="3"/>
  </w:num>
  <w:num w:numId="9">
    <w:abstractNumId w:val="11"/>
  </w:num>
  <w:num w:numId="10">
    <w:abstractNumId w:val="5"/>
  </w:num>
  <w:num w:numId="11">
    <w:abstractNumId w:val="9"/>
  </w:num>
  <w:num w:numId="12">
    <w:abstractNumId w:val="13"/>
  </w:num>
  <w:num w:numId="13">
    <w:abstractNumId w:val="17"/>
  </w:num>
  <w:num w:numId="14">
    <w:abstractNumId w:val="6"/>
  </w:num>
  <w:num w:numId="15">
    <w:abstractNumId w:val="8"/>
  </w:num>
  <w:num w:numId="16">
    <w:abstractNumId w:val="2"/>
  </w:num>
  <w:num w:numId="17">
    <w:abstractNumId w:val="18"/>
  </w:num>
  <w:num w:numId="18">
    <w:abstractNumId w:val="10"/>
  </w:num>
  <w:num w:numId="19">
    <w:abstractNumId w:val="21"/>
  </w:num>
  <w:num w:numId="20">
    <w:abstractNumId w:val="12"/>
  </w:num>
  <w:num w:numId="21">
    <w:abstractNumId w:val="19"/>
  </w:num>
  <w:num w:numId="22">
    <w:abstractNumId w:val="0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37E7C"/>
    <w:rsid w:val="00002C68"/>
    <w:rsid w:val="00002CA4"/>
    <w:rsid w:val="000142A6"/>
    <w:rsid w:val="000154E2"/>
    <w:rsid w:val="00027916"/>
    <w:rsid w:val="00035463"/>
    <w:rsid w:val="000367E1"/>
    <w:rsid w:val="00041F59"/>
    <w:rsid w:val="00042CD6"/>
    <w:rsid w:val="000449F1"/>
    <w:rsid w:val="00061E29"/>
    <w:rsid w:val="00070A05"/>
    <w:rsid w:val="00073731"/>
    <w:rsid w:val="00081BD2"/>
    <w:rsid w:val="00084899"/>
    <w:rsid w:val="00085CB2"/>
    <w:rsid w:val="00093AC6"/>
    <w:rsid w:val="000940B7"/>
    <w:rsid w:val="000B56C8"/>
    <w:rsid w:val="000C3E1F"/>
    <w:rsid w:val="000D00A8"/>
    <w:rsid w:val="000D0FCB"/>
    <w:rsid w:val="000D33EA"/>
    <w:rsid w:val="000D6DFC"/>
    <w:rsid w:val="000D6E84"/>
    <w:rsid w:val="000D719D"/>
    <w:rsid w:val="000E0C13"/>
    <w:rsid w:val="000E264C"/>
    <w:rsid w:val="000F5BD1"/>
    <w:rsid w:val="00106803"/>
    <w:rsid w:val="001073E3"/>
    <w:rsid w:val="00110CBD"/>
    <w:rsid w:val="001121D8"/>
    <w:rsid w:val="00112411"/>
    <w:rsid w:val="00117028"/>
    <w:rsid w:val="00121281"/>
    <w:rsid w:val="00123DA6"/>
    <w:rsid w:val="001257F5"/>
    <w:rsid w:val="00125B63"/>
    <w:rsid w:val="0012791E"/>
    <w:rsid w:val="001363A5"/>
    <w:rsid w:val="00137616"/>
    <w:rsid w:val="001421EE"/>
    <w:rsid w:val="001468A2"/>
    <w:rsid w:val="001468D2"/>
    <w:rsid w:val="0015469A"/>
    <w:rsid w:val="0016294C"/>
    <w:rsid w:val="00162ACF"/>
    <w:rsid w:val="00163FE0"/>
    <w:rsid w:val="00183750"/>
    <w:rsid w:val="00194D68"/>
    <w:rsid w:val="001A1575"/>
    <w:rsid w:val="001A1EA7"/>
    <w:rsid w:val="001A3FA8"/>
    <w:rsid w:val="001A7685"/>
    <w:rsid w:val="001B4F29"/>
    <w:rsid w:val="001C77D0"/>
    <w:rsid w:val="001E4E30"/>
    <w:rsid w:val="001E5CFA"/>
    <w:rsid w:val="001F20AB"/>
    <w:rsid w:val="001F722A"/>
    <w:rsid w:val="002046F5"/>
    <w:rsid w:val="00206AE9"/>
    <w:rsid w:val="00215816"/>
    <w:rsid w:val="00216835"/>
    <w:rsid w:val="00222BBD"/>
    <w:rsid w:val="00224BCF"/>
    <w:rsid w:val="0023761E"/>
    <w:rsid w:val="00243CA2"/>
    <w:rsid w:val="00244B72"/>
    <w:rsid w:val="00245A01"/>
    <w:rsid w:val="00246413"/>
    <w:rsid w:val="00250F60"/>
    <w:rsid w:val="00251383"/>
    <w:rsid w:val="00251D96"/>
    <w:rsid w:val="00252595"/>
    <w:rsid w:val="0027061C"/>
    <w:rsid w:val="002877E3"/>
    <w:rsid w:val="00296E00"/>
    <w:rsid w:val="002B2FE8"/>
    <w:rsid w:val="002B410D"/>
    <w:rsid w:val="002C2DC5"/>
    <w:rsid w:val="002C2FC0"/>
    <w:rsid w:val="002E10D6"/>
    <w:rsid w:val="002E3AA1"/>
    <w:rsid w:val="002F6BB8"/>
    <w:rsid w:val="00301C01"/>
    <w:rsid w:val="00302BF4"/>
    <w:rsid w:val="00311BFE"/>
    <w:rsid w:val="003150BD"/>
    <w:rsid w:val="00332593"/>
    <w:rsid w:val="00333EDC"/>
    <w:rsid w:val="0034621B"/>
    <w:rsid w:val="00367EE3"/>
    <w:rsid w:val="0037042B"/>
    <w:rsid w:val="0037727B"/>
    <w:rsid w:val="00383C61"/>
    <w:rsid w:val="0039073D"/>
    <w:rsid w:val="00392F68"/>
    <w:rsid w:val="003938FB"/>
    <w:rsid w:val="00397156"/>
    <w:rsid w:val="003B08A0"/>
    <w:rsid w:val="003D3D2D"/>
    <w:rsid w:val="003D6451"/>
    <w:rsid w:val="003D79E3"/>
    <w:rsid w:val="003E09F2"/>
    <w:rsid w:val="003E2DE3"/>
    <w:rsid w:val="003F6D67"/>
    <w:rsid w:val="0040063D"/>
    <w:rsid w:val="00404B76"/>
    <w:rsid w:val="0040626F"/>
    <w:rsid w:val="00411B63"/>
    <w:rsid w:val="00411C7B"/>
    <w:rsid w:val="00416A9C"/>
    <w:rsid w:val="00417A46"/>
    <w:rsid w:val="0043091C"/>
    <w:rsid w:val="004425DB"/>
    <w:rsid w:val="00442B3F"/>
    <w:rsid w:val="00442FCA"/>
    <w:rsid w:val="00442FD7"/>
    <w:rsid w:val="00461221"/>
    <w:rsid w:val="004634C7"/>
    <w:rsid w:val="0047163D"/>
    <w:rsid w:val="00481838"/>
    <w:rsid w:val="00487A1C"/>
    <w:rsid w:val="0049192D"/>
    <w:rsid w:val="00495520"/>
    <w:rsid w:val="0049756D"/>
    <w:rsid w:val="004C3564"/>
    <w:rsid w:val="004C3777"/>
    <w:rsid w:val="004C387F"/>
    <w:rsid w:val="004C3FBD"/>
    <w:rsid w:val="004D40A8"/>
    <w:rsid w:val="004F2792"/>
    <w:rsid w:val="00503655"/>
    <w:rsid w:val="00503F21"/>
    <w:rsid w:val="00505F98"/>
    <w:rsid w:val="00510E9A"/>
    <w:rsid w:val="005117CC"/>
    <w:rsid w:val="0051436A"/>
    <w:rsid w:val="00521483"/>
    <w:rsid w:val="00523732"/>
    <w:rsid w:val="0052537C"/>
    <w:rsid w:val="00526B38"/>
    <w:rsid w:val="00527E9D"/>
    <w:rsid w:val="00540FD0"/>
    <w:rsid w:val="00542E68"/>
    <w:rsid w:val="0054431B"/>
    <w:rsid w:val="00545CB4"/>
    <w:rsid w:val="00570F74"/>
    <w:rsid w:val="0057276D"/>
    <w:rsid w:val="00573A09"/>
    <w:rsid w:val="00573B32"/>
    <w:rsid w:val="005922B6"/>
    <w:rsid w:val="005A130C"/>
    <w:rsid w:val="005A63A6"/>
    <w:rsid w:val="005B10B2"/>
    <w:rsid w:val="005B2185"/>
    <w:rsid w:val="005B65D0"/>
    <w:rsid w:val="005C4933"/>
    <w:rsid w:val="005C4D16"/>
    <w:rsid w:val="005C7530"/>
    <w:rsid w:val="005D387F"/>
    <w:rsid w:val="005D5992"/>
    <w:rsid w:val="005E7386"/>
    <w:rsid w:val="006060D4"/>
    <w:rsid w:val="00612A69"/>
    <w:rsid w:val="0061722F"/>
    <w:rsid w:val="006222AB"/>
    <w:rsid w:val="0062266E"/>
    <w:rsid w:val="0062574D"/>
    <w:rsid w:val="00631E70"/>
    <w:rsid w:val="00633DB6"/>
    <w:rsid w:val="00643919"/>
    <w:rsid w:val="006450FB"/>
    <w:rsid w:val="00661A9D"/>
    <w:rsid w:val="00683593"/>
    <w:rsid w:val="006A03CF"/>
    <w:rsid w:val="006A0E78"/>
    <w:rsid w:val="006B00F5"/>
    <w:rsid w:val="006B2B4D"/>
    <w:rsid w:val="006B7239"/>
    <w:rsid w:val="006C2CB3"/>
    <w:rsid w:val="006C3249"/>
    <w:rsid w:val="006C4F7C"/>
    <w:rsid w:val="006C5C99"/>
    <w:rsid w:val="006D24AF"/>
    <w:rsid w:val="006D2E20"/>
    <w:rsid w:val="006E21B7"/>
    <w:rsid w:val="006F131E"/>
    <w:rsid w:val="006F15CE"/>
    <w:rsid w:val="006F34B5"/>
    <w:rsid w:val="007008B4"/>
    <w:rsid w:val="00704741"/>
    <w:rsid w:val="00704DE5"/>
    <w:rsid w:val="00710184"/>
    <w:rsid w:val="00712F1B"/>
    <w:rsid w:val="00713C03"/>
    <w:rsid w:val="00714A29"/>
    <w:rsid w:val="00715B3B"/>
    <w:rsid w:val="0071705A"/>
    <w:rsid w:val="00722617"/>
    <w:rsid w:val="0072663A"/>
    <w:rsid w:val="00726FDD"/>
    <w:rsid w:val="007275CB"/>
    <w:rsid w:val="007302D6"/>
    <w:rsid w:val="007367C1"/>
    <w:rsid w:val="00737097"/>
    <w:rsid w:val="00742C83"/>
    <w:rsid w:val="00744029"/>
    <w:rsid w:val="0074519B"/>
    <w:rsid w:val="00754E24"/>
    <w:rsid w:val="007566CA"/>
    <w:rsid w:val="00772864"/>
    <w:rsid w:val="00780796"/>
    <w:rsid w:val="007875EF"/>
    <w:rsid w:val="00791955"/>
    <w:rsid w:val="007A3701"/>
    <w:rsid w:val="007A6B62"/>
    <w:rsid w:val="007C0820"/>
    <w:rsid w:val="007C3258"/>
    <w:rsid w:val="007E0C34"/>
    <w:rsid w:val="007E409D"/>
    <w:rsid w:val="007F1026"/>
    <w:rsid w:val="007F1C2A"/>
    <w:rsid w:val="007F7167"/>
    <w:rsid w:val="008058CE"/>
    <w:rsid w:val="00811C0E"/>
    <w:rsid w:val="0083091C"/>
    <w:rsid w:val="008326D2"/>
    <w:rsid w:val="0083416D"/>
    <w:rsid w:val="00835BB8"/>
    <w:rsid w:val="00840568"/>
    <w:rsid w:val="008448EE"/>
    <w:rsid w:val="00846320"/>
    <w:rsid w:val="0087394E"/>
    <w:rsid w:val="00876CBB"/>
    <w:rsid w:val="00880EE7"/>
    <w:rsid w:val="00883531"/>
    <w:rsid w:val="0088438C"/>
    <w:rsid w:val="00887BF4"/>
    <w:rsid w:val="00894DBD"/>
    <w:rsid w:val="00894DC0"/>
    <w:rsid w:val="008B0540"/>
    <w:rsid w:val="008C3615"/>
    <w:rsid w:val="008D2779"/>
    <w:rsid w:val="008D2DB2"/>
    <w:rsid w:val="008D4A32"/>
    <w:rsid w:val="008D5A7D"/>
    <w:rsid w:val="008E30D1"/>
    <w:rsid w:val="008F0C8E"/>
    <w:rsid w:val="008F1494"/>
    <w:rsid w:val="008F1C1B"/>
    <w:rsid w:val="008F2FA4"/>
    <w:rsid w:val="008F3C95"/>
    <w:rsid w:val="0090353D"/>
    <w:rsid w:val="00907F98"/>
    <w:rsid w:val="009105D3"/>
    <w:rsid w:val="00910C05"/>
    <w:rsid w:val="009159E8"/>
    <w:rsid w:val="00917D52"/>
    <w:rsid w:val="00922210"/>
    <w:rsid w:val="00925D09"/>
    <w:rsid w:val="00926308"/>
    <w:rsid w:val="00932B9F"/>
    <w:rsid w:val="009432D4"/>
    <w:rsid w:val="00953A40"/>
    <w:rsid w:val="009724D0"/>
    <w:rsid w:val="00975167"/>
    <w:rsid w:val="00980F86"/>
    <w:rsid w:val="00990EB8"/>
    <w:rsid w:val="00996B7B"/>
    <w:rsid w:val="009B0BEA"/>
    <w:rsid w:val="009C2014"/>
    <w:rsid w:val="009C243B"/>
    <w:rsid w:val="009C417A"/>
    <w:rsid w:val="009D3EA3"/>
    <w:rsid w:val="009D3F7A"/>
    <w:rsid w:val="009E13CF"/>
    <w:rsid w:val="009E6586"/>
    <w:rsid w:val="009F0A0A"/>
    <w:rsid w:val="00A0046E"/>
    <w:rsid w:val="00A00822"/>
    <w:rsid w:val="00A07B0F"/>
    <w:rsid w:val="00A130A3"/>
    <w:rsid w:val="00A27B90"/>
    <w:rsid w:val="00A30592"/>
    <w:rsid w:val="00A35B85"/>
    <w:rsid w:val="00A364FA"/>
    <w:rsid w:val="00A40B0B"/>
    <w:rsid w:val="00A46FED"/>
    <w:rsid w:val="00A52EE9"/>
    <w:rsid w:val="00A54949"/>
    <w:rsid w:val="00A55C7D"/>
    <w:rsid w:val="00A56419"/>
    <w:rsid w:val="00A56C5A"/>
    <w:rsid w:val="00A57BC2"/>
    <w:rsid w:val="00A60620"/>
    <w:rsid w:val="00A619CD"/>
    <w:rsid w:val="00A61FBA"/>
    <w:rsid w:val="00A8728C"/>
    <w:rsid w:val="00A90A1C"/>
    <w:rsid w:val="00A91F11"/>
    <w:rsid w:val="00A95049"/>
    <w:rsid w:val="00AB593D"/>
    <w:rsid w:val="00AB6450"/>
    <w:rsid w:val="00AB6FC6"/>
    <w:rsid w:val="00AC144B"/>
    <w:rsid w:val="00AC173B"/>
    <w:rsid w:val="00AE1600"/>
    <w:rsid w:val="00AE55BC"/>
    <w:rsid w:val="00AF5470"/>
    <w:rsid w:val="00AF5A59"/>
    <w:rsid w:val="00AF5F1B"/>
    <w:rsid w:val="00AF5FEF"/>
    <w:rsid w:val="00B07CFC"/>
    <w:rsid w:val="00B13DE4"/>
    <w:rsid w:val="00B14AEC"/>
    <w:rsid w:val="00B1681E"/>
    <w:rsid w:val="00B24DFE"/>
    <w:rsid w:val="00B30128"/>
    <w:rsid w:val="00B31C10"/>
    <w:rsid w:val="00B32587"/>
    <w:rsid w:val="00B347C0"/>
    <w:rsid w:val="00B37E7C"/>
    <w:rsid w:val="00B417C0"/>
    <w:rsid w:val="00B43330"/>
    <w:rsid w:val="00B4559A"/>
    <w:rsid w:val="00B45BDF"/>
    <w:rsid w:val="00B45DEA"/>
    <w:rsid w:val="00B46092"/>
    <w:rsid w:val="00B50555"/>
    <w:rsid w:val="00B55CE1"/>
    <w:rsid w:val="00B64D2C"/>
    <w:rsid w:val="00B668FE"/>
    <w:rsid w:val="00B66BA4"/>
    <w:rsid w:val="00B8421B"/>
    <w:rsid w:val="00B85271"/>
    <w:rsid w:val="00B8644A"/>
    <w:rsid w:val="00B902C8"/>
    <w:rsid w:val="00B937B0"/>
    <w:rsid w:val="00BA2936"/>
    <w:rsid w:val="00BA6DB4"/>
    <w:rsid w:val="00BB337C"/>
    <w:rsid w:val="00BB6D8C"/>
    <w:rsid w:val="00BB7638"/>
    <w:rsid w:val="00BD094A"/>
    <w:rsid w:val="00BD3B1D"/>
    <w:rsid w:val="00BD680B"/>
    <w:rsid w:val="00BD699C"/>
    <w:rsid w:val="00BE2C17"/>
    <w:rsid w:val="00BF1A0F"/>
    <w:rsid w:val="00BF75EC"/>
    <w:rsid w:val="00C002D0"/>
    <w:rsid w:val="00C169C9"/>
    <w:rsid w:val="00C171E2"/>
    <w:rsid w:val="00C17602"/>
    <w:rsid w:val="00C2530A"/>
    <w:rsid w:val="00C2536D"/>
    <w:rsid w:val="00C262D4"/>
    <w:rsid w:val="00C33D79"/>
    <w:rsid w:val="00C35FCF"/>
    <w:rsid w:val="00C36A70"/>
    <w:rsid w:val="00C40628"/>
    <w:rsid w:val="00C51647"/>
    <w:rsid w:val="00C5505D"/>
    <w:rsid w:val="00C6043B"/>
    <w:rsid w:val="00C607F0"/>
    <w:rsid w:val="00C62FDE"/>
    <w:rsid w:val="00C6558C"/>
    <w:rsid w:val="00C6719A"/>
    <w:rsid w:val="00C74569"/>
    <w:rsid w:val="00C811F2"/>
    <w:rsid w:val="00C8333A"/>
    <w:rsid w:val="00C92706"/>
    <w:rsid w:val="00CA3D5A"/>
    <w:rsid w:val="00CA59A6"/>
    <w:rsid w:val="00CA5D73"/>
    <w:rsid w:val="00CA6D39"/>
    <w:rsid w:val="00CB0575"/>
    <w:rsid w:val="00CB2687"/>
    <w:rsid w:val="00CC1F0F"/>
    <w:rsid w:val="00CD3E5A"/>
    <w:rsid w:val="00CE1958"/>
    <w:rsid w:val="00CF3C4D"/>
    <w:rsid w:val="00D0499F"/>
    <w:rsid w:val="00D051CB"/>
    <w:rsid w:val="00D1315E"/>
    <w:rsid w:val="00D132C6"/>
    <w:rsid w:val="00D25A3D"/>
    <w:rsid w:val="00D3077E"/>
    <w:rsid w:val="00D35347"/>
    <w:rsid w:val="00D35EFE"/>
    <w:rsid w:val="00D60426"/>
    <w:rsid w:val="00D6108B"/>
    <w:rsid w:val="00D612BB"/>
    <w:rsid w:val="00D735BE"/>
    <w:rsid w:val="00D75BCF"/>
    <w:rsid w:val="00D75CA4"/>
    <w:rsid w:val="00D76072"/>
    <w:rsid w:val="00DB386B"/>
    <w:rsid w:val="00DB5392"/>
    <w:rsid w:val="00DC7473"/>
    <w:rsid w:val="00DD16D4"/>
    <w:rsid w:val="00DE138F"/>
    <w:rsid w:val="00DE7EBC"/>
    <w:rsid w:val="00DF2DD5"/>
    <w:rsid w:val="00E0394B"/>
    <w:rsid w:val="00E03B5F"/>
    <w:rsid w:val="00E06D54"/>
    <w:rsid w:val="00E07812"/>
    <w:rsid w:val="00E13222"/>
    <w:rsid w:val="00E2441B"/>
    <w:rsid w:val="00E2617F"/>
    <w:rsid w:val="00E30CA0"/>
    <w:rsid w:val="00E3615C"/>
    <w:rsid w:val="00E45646"/>
    <w:rsid w:val="00E46DD0"/>
    <w:rsid w:val="00E473B7"/>
    <w:rsid w:val="00E47710"/>
    <w:rsid w:val="00E63994"/>
    <w:rsid w:val="00E656D7"/>
    <w:rsid w:val="00E70D9F"/>
    <w:rsid w:val="00E71961"/>
    <w:rsid w:val="00E721E0"/>
    <w:rsid w:val="00E72900"/>
    <w:rsid w:val="00E7662E"/>
    <w:rsid w:val="00E77BD2"/>
    <w:rsid w:val="00E77CC8"/>
    <w:rsid w:val="00E82827"/>
    <w:rsid w:val="00E91E57"/>
    <w:rsid w:val="00E95021"/>
    <w:rsid w:val="00E95B79"/>
    <w:rsid w:val="00E96F16"/>
    <w:rsid w:val="00EB3A56"/>
    <w:rsid w:val="00EB7784"/>
    <w:rsid w:val="00ED2521"/>
    <w:rsid w:val="00ED2BD8"/>
    <w:rsid w:val="00ED43CE"/>
    <w:rsid w:val="00EE29F3"/>
    <w:rsid w:val="00EE527E"/>
    <w:rsid w:val="00EE5C83"/>
    <w:rsid w:val="00EE6E04"/>
    <w:rsid w:val="00EF1996"/>
    <w:rsid w:val="00EF7069"/>
    <w:rsid w:val="00F00A04"/>
    <w:rsid w:val="00F04FB4"/>
    <w:rsid w:val="00F13E6B"/>
    <w:rsid w:val="00F168BB"/>
    <w:rsid w:val="00F221CA"/>
    <w:rsid w:val="00F3203F"/>
    <w:rsid w:val="00F42B42"/>
    <w:rsid w:val="00F520E2"/>
    <w:rsid w:val="00F55DA6"/>
    <w:rsid w:val="00F55FA4"/>
    <w:rsid w:val="00F61511"/>
    <w:rsid w:val="00F6626E"/>
    <w:rsid w:val="00F757EE"/>
    <w:rsid w:val="00F77F26"/>
    <w:rsid w:val="00F85018"/>
    <w:rsid w:val="00F905BB"/>
    <w:rsid w:val="00F91B51"/>
    <w:rsid w:val="00FA2063"/>
    <w:rsid w:val="00FA311A"/>
    <w:rsid w:val="00FA7083"/>
    <w:rsid w:val="00FB5707"/>
    <w:rsid w:val="00FB6004"/>
    <w:rsid w:val="00FC3AC9"/>
    <w:rsid w:val="00FC6989"/>
    <w:rsid w:val="00FD507B"/>
    <w:rsid w:val="00FE42FF"/>
    <w:rsid w:val="00FE615D"/>
    <w:rsid w:val="00FE6647"/>
    <w:rsid w:val="00FE7784"/>
    <w:rsid w:val="00FF25BD"/>
    <w:rsid w:val="00FF4D7A"/>
    <w:rsid w:val="00FF6E32"/>
    <w:rsid w:val="00FF77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E7C"/>
    <w:rPr>
      <w:rFonts w:ascii="AngsanaUPC" w:eastAsia="Cordia New" w:hAnsi="AngsanaUPC" w:cs="AngsanaUPC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37E7C"/>
    <w:pPr>
      <w:tabs>
        <w:tab w:val="left" w:pos="1276"/>
      </w:tabs>
    </w:pPr>
    <w:rPr>
      <w:rFonts w:ascii="Angsana New" w:hAnsi="Angsana New" w:cs="Angsana New"/>
      <w:sz w:val="28"/>
      <w:szCs w:val="28"/>
    </w:rPr>
  </w:style>
  <w:style w:type="character" w:customStyle="1" w:styleId="a4">
    <w:name w:val="เนื้อความ อักขระ"/>
    <w:basedOn w:val="a0"/>
    <w:link w:val="a3"/>
    <w:rsid w:val="00B37E7C"/>
    <w:rPr>
      <w:rFonts w:ascii="Angsana New" w:eastAsia="Cordia New" w:hAnsi="Angsana New" w:cs="Angsana New"/>
      <w:sz w:val="28"/>
      <w:lang w:eastAsia="zh-CN"/>
    </w:rPr>
  </w:style>
  <w:style w:type="table" w:styleId="a5">
    <w:name w:val="Table Grid"/>
    <w:basedOn w:val="a1"/>
    <w:rsid w:val="00B37E7C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A03CF"/>
    <w:pPr>
      <w:ind w:left="720"/>
      <w:contextualSpacing/>
    </w:pPr>
    <w:rPr>
      <w:rFonts w:cs="Angsana New"/>
      <w:szCs w:val="40"/>
    </w:rPr>
  </w:style>
  <w:style w:type="paragraph" w:styleId="a7">
    <w:name w:val="No Spacing"/>
    <w:uiPriority w:val="1"/>
    <w:qFormat/>
    <w:rsid w:val="00C6558C"/>
    <w:rPr>
      <w:sz w:val="22"/>
      <w:szCs w:val="28"/>
    </w:rPr>
  </w:style>
  <w:style w:type="paragraph" w:styleId="a8">
    <w:name w:val="header"/>
    <w:basedOn w:val="a"/>
    <w:link w:val="a9"/>
    <w:uiPriority w:val="99"/>
    <w:unhideWhenUsed/>
    <w:rsid w:val="00041F59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9">
    <w:name w:val="หัวกระดาษ อักขระ"/>
    <w:basedOn w:val="a0"/>
    <w:link w:val="a8"/>
    <w:uiPriority w:val="99"/>
    <w:rsid w:val="00041F59"/>
    <w:rPr>
      <w:rFonts w:ascii="AngsanaUPC" w:eastAsia="Cordia New" w:hAnsi="AngsanaUPC" w:cs="Angsana New"/>
      <w:sz w:val="32"/>
      <w:szCs w:val="40"/>
      <w:lang w:eastAsia="zh-CN"/>
    </w:rPr>
  </w:style>
  <w:style w:type="paragraph" w:styleId="aa">
    <w:name w:val="footer"/>
    <w:basedOn w:val="a"/>
    <w:link w:val="ab"/>
    <w:uiPriority w:val="99"/>
    <w:unhideWhenUsed/>
    <w:rsid w:val="00041F59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b">
    <w:name w:val="ท้ายกระดาษ อักขระ"/>
    <w:basedOn w:val="a0"/>
    <w:link w:val="aa"/>
    <w:uiPriority w:val="99"/>
    <w:rsid w:val="00041F59"/>
    <w:rPr>
      <w:rFonts w:ascii="AngsanaUPC" w:eastAsia="Cordia New" w:hAnsi="AngsanaUPC" w:cs="Angsana New"/>
      <w:sz w:val="32"/>
      <w:szCs w:val="40"/>
      <w:lang w:eastAsia="zh-CN"/>
    </w:rPr>
  </w:style>
  <w:style w:type="paragraph" w:styleId="ac">
    <w:name w:val="Balloon Text"/>
    <w:basedOn w:val="a"/>
    <w:link w:val="ad"/>
    <w:uiPriority w:val="99"/>
    <w:semiHidden/>
    <w:unhideWhenUsed/>
    <w:rsid w:val="00416A9C"/>
    <w:rPr>
      <w:rFonts w:ascii="Tahoma" w:hAnsi="Tahoma" w:cs="Angsana New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416A9C"/>
    <w:rPr>
      <w:rFonts w:ascii="Tahoma" w:eastAsia="Cordia New" w:hAnsi="Tahoma" w:cs="Angsana New"/>
      <w:sz w:val="16"/>
      <w:lang w:eastAsia="zh-CN"/>
    </w:rPr>
  </w:style>
  <w:style w:type="character" w:styleId="ae">
    <w:name w:val="Hyperlink"/>
    <w:basedOn w:val="a0"/>
    <w:uiPriority w:val="99"/>
    <w:semiHidden/>
    <w:unhideWhenUsed/>
    <w:rsid w:val="007A6B62"/>
    <w:rPr>
      <w:color w:val="0000FF"/>
      <w:u w:val="single"/>
    </w:rPr>
  </w:style>
  <w:style w:type="character" w:customStyle="1" w:styleId="style63">
    <w:name w:val="style63"/>
    <w:basedOn w:val="a0"/>
    <w:rsid w:val="007A6B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3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80B4B-8DC6-4826-906A-5C5185B15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988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6610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WIN-XP</dc:creator>
  <cp:lastModifiedBy>Administrator</cp:lastModifiedBy>
  <cp:revision>111</cp:revision>
  <cp:lastPrinted>2018-04-09T06:50:00Z</cp:lastPrinted>
  <dcterms:created xsi:type="dcterms:W3CDTF">2018-04-02T02:07:00Z</dcterms:created>
  <dcterms:modified xsi:type="dcterms:W3CDTF">2018-05-07T04:58:00Z</dcterms:modified>
</cp:coreProperties>
</file>